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9" w:type="dxa"/>
        <w:tblInd w:w="-284" w:type="dxa"/>
        <w:tblLayout w:type="fixed"/>
        <w:tblCellMar>
          <w:left w:w="0" w:type="dxa"/>
          <w:right w:w="0" w:type="dxa"/>
        </w:tblCellMar>
        <w:tblLook w:val="04A0" w:firstRow="1" w:lastRow="0" w:firstColumn="1" w:lastColumn="0" w:noHBand="0" w:noVBand="1"/>
      </w:tblPr>
      <w:tblGrid>
        <w:gridCol w:w="4505"/>
        <w:gridCol w:w="5174"/>
      </w:tblGrid>
      <w:tr w:rsidR="00D36EF0" w:rsidRPr="005A217D">
        <w:trPr>
          <w:trHeight w:val="287"/>
        </w:trPr>
        <w:tc>
          <w:tcPr>
            <w:tcW w:w="4505" w:type="dxa"/>
          </w:tcPr>
          <w:p w:rsidR="00D36EF0" w:rsidRPr="005A217D" w:rsidRDefault="00752889">
            <w:pPr>
              <w:pStyle w:val="TableParagraph"/>
              <w:spacing w:line="266" w:lineRule="exact"/>
              <w:ind w:left="110"/>
              <w:rPr>
                <w:sz w:val="24"/>
                <w:lang w:val="en-US"/>
              </w:rPr>
            </w:pPr>
            <w:r w:rsidRPr="005A217D">
              <w:rPr>
                <w:sz w:val="24"/>
              </w:rPr>
              <w:t>SỞ</w:t>
            </w:r>
            <w:r w:rsidRPr="005A217D">
              <w:rPr>
                <w:spacing w:val="-15"/>
                <w:sz w:val="24"/>
              </w:rPr>
              <w:t xml:space="preserve"> </w:t>
            </w:r>
            <w:r w:rsidRPr="005A217D">
              <w:rPr>
                <w:sz w:val="24"/>
              </w:rPr>
              <w:t>GIÁO</w:t>
            </w:r>
            <w:r w:rsidRPr="005A217D">
              <w:rPr>
                <w:spacing w:val="2"/>
                <w:sz w:val="24"/>
              </w:rPr>
              <w:t xml:space="preserve"> </w:t>
            </w:r>
            <w:r w:rsidRPr="005A217D">
              <w:rPr>
                <w:sz w:val="24"/>
              </w:rPr>
              <w:t>DỤC</w:t>
            </w:r>
            <w:r w:rsidRPr="005A217D">
              <w:rPr>
                <w:spacing w:val="8"/>
                <w:sz w:val="24"/>
              </w:rPr>
              <w:t xml:space="preserve"> </w:t>
            </w:r>
            <w:r w:rsidRPr="005A217D">
              <w:rPr>
                <w:sz w:val="24"/>
              </w:rPr>
              <w:t>&amp;</w:t>
            </w:r>
            <w:r w:rsidRPr="005A217D">
              <w:rPr>
                <w:spacing w:val="-15"/>
                <w:sz w:val="24"/>
              </w:rPr>
              <w:t xml:space="preserve"> </w:t>
            </w:r>
            <w:r w:rsidRPr="005A217D">
              <w:rPr>
                <w:sz w:val="24"/>
              </w:rPr>
              <w:t>ĐÀO</w:t>
            </w:r>
            <w:r w:rsidRPr="005A217D">
              <w:rPr>
                <w:spacing w:val="8"/>
                <w:sz w:val="24"/>
              </w:rPr>
              <w:t xml:space="preserve"> </w:t>
            </w:r>
            <w:r w:rsidRPr="005A217D">
              <w:rPr>
                <w:sz w:val="24"/>
              </w:rPr>
              <w:t>TẠO</w:t>
            </w:r>
            <w:r w:rsidRPr="005A217D">
              <w:rPr>
                <w:spacing w:val="7"/>
                <w:sz w:val="24"/>
              </w:rPr>
              <w:t xml:space="preserve"> </w:t>
            </w:r>
            <w:r w:rsidRPr="005A217D">
              <w:rPr>
                <w:sz w:val="24"/>
                <w:lang w:val="en-US"/>
              </w:rPr>
              <w:t>HÀ NỘI</w:t>
            </w:r>
          </w:p>
        </w:tc>
        <w:tc>
          <w:tcPr>
            <w:tcW w:w="5174" w:type="dxa"/>
          </w:tcPr>
          <w:p w:rsidR="00D36EF0" w:rsidRPr="005A217D" w:rsidRDefault="00752889">
            <w:pPr>
              <w:pStyle w:val="TableParagraph"/>
              <w:spacing w:line="267" w:lineRule="exact"/>
              <w:ind w:left="245"/>
              <w:rPr>
                <w:b/>
                <w:sz w:val="25"/>
              </w:rPr>
            </w:pPr>
            <w:r w:rsidRPr="005A217D">
              <w:rPr>
                <w:b/>
                <w:spacing w:val="-10"/>
                <w:sz w:val="25"/>
              </w:rPr>
              <w:t>CỘNG</w:t>
            </w:r>
            <w:r w:rsidRPr="005A217D">
              <w:rPr>
                <w:b/>
                <w:spacing w:val="-6"/>
                <w:sz w:val="25"/>
              </w:rPr>
              <w:t xml:space="preserve"> </w:t>
            </w:r>
            <w:r w:rsidRPr="005A217D">
              <w:rPr>
                <w:b/>
                <w:spacing w:val="-10"/>
                <w:sz w:val="25"/>
              </w:rPr>
              <w:t>HOÀ</w:t>
            </w:r>
            <w:r w:rsidRPr="005A217D">
              <w:rPr>
                <w:b/>
                <w:spacing w:val="-8"/>
                <w:sz w:val="25"/>
              </w:rPr>
              <w:t xml:space="preserve"> </w:t>
            </w:r>
            <w:r w:rsidRPr="005A217D">
              <w:rPr>
                <w:b/>
                <w:spacing w:val="-10"/>
                <w:sz w:val="25"/>
              </w:rPr>
              <w:t>XÃ</w:t>
            </w:r>
            <w:r w:rsidRPr="005A217D">
              <w:rPr>
                <w:b/>
                <w:spacing w:val="-23"/>
                <w:sz w:val="25"/>
              </w:rPr>
              <w:t xml:space="preserve"> </w:t>
            </w:r>
            <w:r w:rsidRPr="005A217D">
              <w:rPr>
                <w:b/>
                <w:spacing w:val="-10"/>
                <w:sz w:val="25"/>
              </w:rPr>
              <w:t>HỘI</w:t>
            </w:r>
            <w:r w:rsidRPr="005A217D">
              <w:rPr>
                <w:b/>
                <w:spacing w:val="-12"/>
                <w:sz w:val="25"/>
              </w:rPr>
              <w:t xml:space="preserve"> </w:t>
            </w:r>
            <w:r w:rsidRPr="005A217D">
              <w:rPr>
                <w:b/>
                <w:spacing w:val="-10"/>
                <w:sz w:val="25"/>
              </w:rPr>
              <w:t>CHỦ</w:t>
            </w:r>
            <w:r w:rsidRPr="005A217D">
              <w:rPr>
                <w:b/>
                <w:spacing w:val="-8"/>
                <w:sz w:val="25"/>
              </w:rPr>
              <w:t xml:space="preserve"> </w:t>
            </w:r>
            <w:r w:rsidRPr="005A217D">
              <w:rPr>
                <w:b/>
                <w:spacing w:val="-10"/>
                <w:sz w:val="25"/>
              </w:rPr>
              <w:t>NGHĨA</w:t>
            </w:r>
            <w:r w:rsidRPr="005A217D">
              <w:rPr>
                <w:b/>
                <w:spacing w:val="-23"/>
                <w:sz w:val="25"/>
              </w:rPr>
              <w:t xml:space="preserve"> </w:t>
            </w:r>
            <w:r w:rsidRPr="005A217D">
              <w:rPr>
                <w:b/>
                <w:spacing w:val="-10"/>
                <w:sz w:val="25"/>
              </w:rPr>
              <w:t>VIỆT</w:t>
            </w:r>
            <w:r w:rsidRPr="005A217D">
              <w:rPr>
                <w:b/>
                <w:spacing w:val="1"/>
                <w:sz w:val="25"/>
              </w:rPr>
              <w:t xml:space="preserve"> </w:t>
            </w:r>
            <w:r w:rsidRPr="005A217D">
              <w:rPr>
                <w:b/>
                <w:spacing w:val="-10"/>
                <w:sz w:val="25"/>
              </w:rPr>
              <w:t>NAM</w:t>
            </w:r>
          </w:p>
        </w:tc>
      </w:tr>
      <w:tr w:rsidR="00D36EF0" w:rsidRPr="005A217D">
        <w:trPr>
          <w:trHeight w:val="358"/>
        </w:trPr>
        <w:tc>
          <w:tcPr>
            <w:tcW w:w="4505" w:type="dxa"/>
          </w:tcPr>
          <w:p w:rsidR="00D36EF0" w:rsidRPr="005A217D" w:rsidRDefault="00752889">
            <w:pPr>
              <w:pStyle w:val="TableParagraph"/>
              <w:spacing w:before="9" w:line="240" w:lineRule="auto"/>
              <w:ind w:left="50"/>
              <w:rPr>
                <w:b/>
                <w:sz w:val="25"/>
                <w:lang w:val="en-US"/>
              </w:rPr>
            </w:pPr>
            <w:r w:rsidRPr="005A217D">
              <w:rPr>
                <w:b/>
                <w:sz w:val="25"/>
                <w:lang w:val="en-US"/>
              </w:rPr>
              <w:t xml:space="preserve">     </w:t>
            </w:r>
            <w:r w:rsidRPr="005A217D">
              <w:rPr>
                <w:b/>
                <w:sz w:val="25"/>
              </w:rPr>
              <w:t>TRƯỜNG</w:t>
            </w:r>
            <w:r w:rsidRPr="005A217D">
              <w:rPr>
                <w:b/>
                <w:spacing w:val="36"/>
                <w:sz w:val="25"/>
              </w:rPr>
              <w:t xml:space="preserve"> </w:t>
            </w:r>
            <w:r w:rsidRPr="005A217D">
              <w:rPr>
                <w:b/>
                <w:sz w:val="25"/>
              </w:rPr>
              <w:t>THPT</w:t>
            </w:r>
            <w:r w:rsidRPr="005A217D">
              <w:rPr>
                <w:b/>
                <w:spacing w:val="35"/>
                <w:sz w:val="25"/>
              </w:rPr>
              <w:t xml:space="preserve"> </w:t>
            </w:r>
            <w:r w:rsidRPr="005A217D">
              <w:rPr>
                <w:b/>
                <w:sz w:val="25"/>
                <w:lang w:val="en-US"/>
              </w:rPr>
              <w:t>MINH PHÚ</w:t>
            </w:r>
          </w:p>
        </w:tc>
        <w:tc>
          <w:tcPr>
            <w:tcW w:w="5174" w:type="dxa"/>
          </w:tcPr>
          <w:p w:rsidR="00D36EF0" w:rsidRPr="005A217D" w:rsidRDefault="00752889">
            <w:pPr>
              <w:pStyle w:val="TableParagraph"/>
              <w:spacing w:line="318" w:lineRule="exact"/>
              <w:ind w:left="1056"/>
              <w:rPr>
                <w:b/>
                <w:sz w:val="28"/>
              </w:rPr>
            </w:pPr>
            <w:r w:rsidRPr="005A217D">
              <w:rPr>
                <w:b/>
                <w:sz w:val="28"/>
              </w:rPr>
              <w:t>Độc</w:t>
            </w:r>
            <w:r w:rsidRPr="005A217D">
              <w:rPr>
                <w:b/>
                <w:spacing w:val="-16"/>
                <w:sz w:val="28"/>
              </w:rPr>
              <w:t xml:space="preserve"> </w:t>
            </w:r>
            <w:r w:rsidRPr="005A217D">
              <w:rPr>
                <w:b/>
                <w:sz w:val="28"/>
              </w:rPr>
              <w:t>lập</w:t>
            </w:r>
            <w:r w:rsidRPr="005A217D">
              <w:rPr>
                <w:b/>
                <w:spacing w:val="-15"/>
                <w:sz w:val="28"/>
              </w:rPr>
              <w:t xml:space="preserve"> </w:t>
            </w:r>
            <w:r w:rsidRPr="005A217D">
              <w:rPr>
                <w:b/>
                <w:sz w:val="28"/>
              </w:rPr>
              <w:t>-</w:t>
            </w:r>
            <w:r w:rsidRPr="005A217D">
              <w:rPr>
                <w:b/>
                <w:spacing w:val="1"/>
                <w:sz w:val="28"/>
              </w:rPr>
              <w:t xml:space="preserve"> </w:t>
            </w:r>
            <w:r w:rsidRPr="005A217D">
              <w:rPr>
                <w:b/>
                <w:sz w:val="28"/>
              </w:rPr>
              <w:t>Tự do -</w:t>
            </w:r>
            <w:r w:rsidRPr="005A217D">
              <w:rPr>
                <w:b/>
                <w:spacing w:val="2"/>
                <w:sz w:val="28"/>
              </w:rPr>
              <w:t xml:space="preserve"> </w:t>
            </w:r>
            <w:r w:rsidRPr="005A217D">
              <w:rPr>
                <w:b/>
                <w:sz w:val="28"/>
              </w:rPr>
              <w:t>Hạnh</w:t>
            </w:r>
            <w:r w:rsidRPr="005A217D">
              <w:rPr>
                <w:b/>
                <w:spacing w:val="-3"/>
                <w:sz w:val="28"/>
              </w:rPr>
              <w:t xml:space="preserve"> </w:t>
            </w:r>
            <w:r w:rsidRPr="005A217D">
              <w:rPr>
                <w:b/>
                <w:spacing w:val="-4"/>
                <w:sz w:val="28"/>
              </w:rPr>
              <w:t>phúc</w:t>
            </w:r>
          </w:p>
        </w:tc>
      </w:tr>
      <w:tr w:rsidR="00D36EF0" w:rsidRPr="005A217D">
        <w:trPr>
          <w:trHeight w:val="539"/>
        </w:trPr>
        <w:tc>
          <w:tcPr>
            <w:tcW w:w="4505" w:type="dxa"/>
          </w:tcPr>
          <w:p w:rsidR="00D36EF0" w:rsidRPr="005A217D" w:rsidRDefault="00752889">
            <w:pPr>
              <w:pStyle w:val="TableParagraph"/>
              <w:spacing w:line="20" w:lineRule="exact"/>
              <w:ind w:left="1093"/>
              <w:rPr>
                <w:sz w:val="2"/>
              </w:rPr>
            </w:pPr>
            <w:r w:rsidRPr="005A217D">
              <w:rPr>
                <w:noProof/>
                <w:sz w:val="2"/>
                <w:lang w:val="en-US"/>
              </w:rPr>
              <mc:AlternateContent>
                <mc:Choice Requires="wpg">
                  <w:drawing>
                    <wp:inline distT="0" distB="0" distL="0" distR="0">
                      <wp:extent cx="1028700" cy="12700"/>
                      <wp:effectExtent l="9525" t="0" r="0" b="6350"/>
                      <wp:docPr id="2" name="Group 2"/>
                      <wp:cNvGraphicFramePr/>
                      <a:graphic xmlns:a="http://schemas.openxmlformats.org/drawingml/2006/main">
                        <a:graphicData uri="http://schemas.microsoft.com/office/word/2010/wordprocessingGroup">
                          <wpg:wgp>
                            <wpg:cNvGrpSpPr/>
                            <wpg:grpSpPr>
                              <a:xfrm>
                                <a:off x="0" y="0"/>
                                <a:ext cx="1028700" cy="12700"/>
                                <a:chOff x="0" y="0"/>
                                <a:chExt cx="1028700" cy="12700"/>
                              </a:xfrm>
                            </wpg:grpSpPr>
                            <wps:wsp>
                              <wps:cNvPr id="3" name="Graphic 3"/>
                              <wps:cNvSpPr/>
                              <wps:spPr>
                                <a:xfrm>
                                  <a:off x="0" y="6350"/>
                                  <a:ext cx="1028700" cy="1270"/>
                                </a:xfrm>
                                <a:custGeom>
                                  <a:avLst/>
                                  <a:gdLst/>
                                  <a:ahLst/>
                                  <a:cxnLst/>
                                  <a:rect l="l" t="t" r="r" b="b"/>
                                  <a:pathLst>
                                    <a:path w="1028700">
                                      <a:moveTo>
                                        <a:pt x="0" y="0"/>
                                      </a:moveTo>
                                      <a:lnTo>
                                        <a:pt x="1028700" y="0"/>
                                      </a:lnTo>
                                    </a:path>
                                  </a:pathLst>
                                </a:custGeom>
                                <a:ln w="12700">
                                  <a:solidFill>
                                    <a:srgbClr val="000000"/>
                                  </a:solidFill>
                                  <a:prstDash val="solid"/>
                                </a:ln>
                              </wps:spPr>
                              <wps:bodyPr wrap="square" lIns="0" tIns="0" rIns="0" bIns="0" rtlCol="0">
                                <a:noAutofit/>
                              </wps:bodyPr>
                            </wps:wsp>
                          </wpg:wgp>
                        </a:graphicData>
                      </a:graphic>
                    </wp:inline>
                  </w:drawing>
                </mc:Choice>
                <mc:Fallback xmlns:wpsCustomData="http://www.wps.cn/officeDocument/2013/wpsCustomData">
                  <w:pict>
                    <v:group id="_x0000_s1026" o:spid="_x0000_s1026" o:spt="203" style="height:1pt;width:81pt;" coordsize="1028700,12700" o:gfxdata="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V4jel9IAAAADAQAA&#10;DwAAAAAAAAABACAAAAAiAAAAZHJzL2Rvd25yZXYueG1sUEsBAhQAFAAAAAgAh07iQPZhiilYAgAA&#10;qgUAAA4AAAAAAAAAAQAgAAAAIQEAAGRycy9lMm9Eb2MueG1sUEsFBgAAAAAGAAYAWQEAAOsFAAAA&#10;AA==&#10;">
                      <o:lock v:ext="edit" aspectratio="f"/>
                      <v:shape id="Graphic 3" o:spid="_x0000_s1026" o:spt="100" style="position:absolute;left:0;top:6350;height:1270;width:1028700;" filled="f" stroked="t" coordsize="1028700,1" o:gfxdata="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dKbzvQAA&#10;ANoAAAAPAAAAAAAAAAEAIAAAACIAAABkcnMvZG93bnJldi54bWxQSwECFAAUAAAACACHTuJAMy8F&#10;njsAAAA5AAAAEAAAAAAAAAABACAAAAAMAQAAZHJzL3NoYXBleG1sLnhtbFBLBQYAAAAABgAGAFsB&#10;AAC2AwAAAAA=&#10;" path="m0,0l1028700,0e">
                        <v:fill on="f" focussize="0,0"/>
                        <v:stroke weight="1pt" color="#000000" joinstyle="round"/>
                        <v:imagedata o:title=""/>
                        <o:lock v:ext="edit" aspectratio="f"/>
                        <v:textbox inset="0mm,0mm,0mm,0mm"/>
                      </v:shape>
                      <w10:wrap type="none"/>
                      <w10:anchorlock/>
                    </v:group>
                  </w:pict>
                </mc:Fallback>
              </mc:AlternateContent>
            </w:r>
          </w:p>
          <w:p w:rsidR="00D36EF0" w:rsidRPr="005A217D" w:rsidRDefault="00752889">
            <w:pPr>
              <w:pStyle w:val="TableParagraph"/>
              <w:spacing w:before="253" w:line="269" w:lineRule="exact"/>
              <w:ind w:left="861"/>
              <w:rPr>
                <w:sz w:val="25"/>
                <w:lang w:val="en-US"/>
              </w:rPr>
            </w:pPr>
            <w:r w:rsidRPr="005A217D">
              <w:rPr>
                <w:sz w:val="25"/>
              </w:rPr>
              <w:t>Số:</w:t>
            </w:r>
            <w:r w:rsidRPr="005A217D">
              <w:rPr>
                <w:spacing w:val="58"/>
                <w:sz w:val="25"/>
              </w:rPr>
              <w:t xml:space="preserve"> </w:t>
            </w:r>
            <w:r w:rsidRPr="005A217D">
              <w:rPr>
                <w:sz w:val="25"/>
                <w:lang w:val="en-US"/>
              </w:rPr>
              <w:t>…..</w:t>
            </w:r>
            <w:r w:rsidRPr="005A217D">
              <w:rPr>
                <w:sz w:val="25"/>
              </w:rPr>
              <w:t>/</w:t>
            </w:r>
            <w:r w:rsidRPr="005A217D">
              <w:rPr>
                <w:sz w:val="25"/>
                <w:lang w:val="en-US"/>
              </w:rPr>
              <w:t>KH</w:t>
            </w:r>
            <w:r w:rsidRPr="005A217D">
              <w:rPr>
                <w:sz w:val="25"/>
              </w:rPr>
              <w:t>-</w:t>
            </w:r>
            <w:r w:rsidR="00F22702">
              <w:rPr>
                <w:sz w:val="25"/>
                <w:lang w:val="en-US"/>
              </w:rPr>
              <w:t>THPT</w:t>
            </w:r>
            <w:r w:rsidRPr="005A217D">
              <w:rPr>
                <w:spacing w:val="-5"/>
                <w:sz w:val="25"/>
                <w:lang w:val="en-US"/>
              </w:rPr>
              <w:t>MP</w:t>
            </w:r>
          </w:p>
        </w:tc>
        <w:tc>
          <w:tcPr>
            <w:tcW w:w="5174" w:type="dxa"/>
          </w:tcPr>
          <w:p w:rsidR="00D36EF0" w:rsidRPr="005A217D" w:rsidRDefault="00752889">
            <w:pPr>
              <w:pStyle w:val="TableParagraph"/>
              <w:spacing w:line="20" w:lineRule="exact"/>
              <w:ind w:left="1139"/>
              <w:rPr>
                <w:sz w:val="2"/>
              </w:rPr>
            </w:pPr>
            <w:r w:rsidRPr="005A217D">
              <w:rPr>
                <w:noProof/>
                <w:sz w:val="2"/>
                <w:lang w:val="en-US"/>
              </w:rPr>
              <mc:AlternateContent>
                <mc:Choice Requires="wpg">
                  <w:drawing>
                    <wp:inline distT="0" distB="0" distL="0" distR="0">
                      <wp:extent cx="2057400" cy="12700"/>
                      <wp:effectExtent l="9525" t="0" r="0" b="6350"/>
                      <wp:docPr id="4" name="Group 4"/>
                      <wp:cNvGraphicFramePr/>
                      <a:graphic xmlns:a="http://schemas.openxmlformats.org/drawingml/2006/main">
                        <a:graphicData uri="http://schemas.microsoft.com/office/word/2010/wordprocessingGroup">
                          <wpg:wgp>
                            <wpg:cNvGrpSpPr/>
                            <wpg:grpSpPr>
                              <a:xfrm>
                                <a:off x="0" y="0"/>
                                <a:ext cx="2057400" cy="12700"/>
                                <a:chOff x="0" y="0"/>
                                <a:chExt cx="2057400" cy="12700"/>
                              </a:xfrm>
                            </wpg:grpSpPr>
                            <wps:wsp>
                              <wps:cNvPr id="5" name="Graphic 5"/>
                              <wps:cNvSpPr/>
                              <wps:spPr>
                                <a:xfrm>
                                  <a:off x="0" y="6350"/>
                                  <a:ext cx="2057400" cy="1270"/>
                                </a:xfrm>
                                <a:custGeom>
                                  <a:avLst/>
                                  <a:gdLst/>
                                  <a:ahLst/>
                                  <a:cxnLst/>
                                  <a:rect l="l" t="t" r="r" b="b"/>
                                  <a:pathLst>
                                    <a:path w="2057400">
                                      <a:moveTo>
                                        <a:pt x="0" y="0"/>
                                      </a:moveTo>
                                      <a:lnTo>
                                        <a:pt x="2057399" y="0"/>
                                      </a:lnTo>
                                    </a:path>
                                  </a:pathLst>
                                </a:custGeom>
                                <a:ln w="12700">
                                  <a:solidFill>
                                    <a:srgbClr val="000000"/>
                                  </a:solidFill>
                                  <a:prstDash val="solid"/>
                                </a:ln>
                              </wps:spPr>
                              <wps:bodyPr wrap="square" lIns="0" tIns="0" rIns="0" bIns="0" rtlCol="0">
                                <a:noAutofit/>
                              </wps:bodyPr>
                            </wps:wsp>
                          </wpg:wgp>
                        </a:graphicData>
                      </a:graphic>
                    </wp:inline>
                  </w:drawing>
                </mc:Choice>
                <mc:Fallback xmlns:wpsCustomData="http://www.wps.cn/officeDocument/2013/wpsCustomData">
                  <w:pict>
                    <v:group id="_x0000_s1026" o:spid="_x0000_s1026" o:spt="203" style="height:1pt;width:162pt;" coordsize="2057400,12700" o:gfxdata="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yTX+vT&#10;AAAAAwEAAA8AAAAAAAAAAQAgAAAAIgAAAGRycy9kb3ducmV2LnhtbFBLAQIUABQAAAAIAIdO4kA4&#10;EnOlXgIAAKoFAAAOAAAAAAAAAAEAIAAAACIBAABkcnMvZTJvRG9jLnhtbFBLBQYAAAAABgAGAFkB&#10;AADyBQAAAAA=&#10;">
                      <o:lock v:ext="edit" aspectratio="f"/>
                      <v:shape id="Graphic 5" o:spid="_x0000_s1026" o:spt="100" style="position:absolute;left:0;top:6350;height:1270;width:2057400;" filled="f" stroked="t" coordsize="2057400,1" o:gfxdata="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rLthugAAANoA&#10;AAAPAAAAAAAAAAEAIAAAACIAAABkcnMvZG93bnJldi54bWxQSwECFAAUAAAACACHTuJAMy8FnjsA&#10;AAA5AAAAEAAAAAAAAAABACAAAAAJAQAAZHJzL3NoYXBleG1sLnhtbFBLBQYAAAAABgAGAFsBAACz&#10;AwAAAAA=&#10;" path="m0,0l2057399,0e">
                        <v:fill on="f" focussize="0,0"/>
                        <v:stroke weight="1pt" color="#000000" joinstyle="round"/>
                        <v:imagedata o:title=""/>
                        <o:lock v:ext="edit" aspectratio="f"/>
                        <v:textbox inset="0mm,0mm,0mm,0mm"/>
                      </v:shape>
                      <w10:wrap type="none"/>
                      <w10:anchorlock/>
                    </v:group>
                  </w:pict>
                </mc:Fallback>
              </mc:AlternateContent>
            </w:r>
          </w:p>
          <w:p w:rsidR="00D36EF0" w:rsidRPr="005A217D" w:rsidRDefault="00752889" w:rsidP="009A12DA">
            <w:pPr>
              <w:pStyle w:val="TableParagraph"/>
              <w:spacing w:before="230" w:line="269" w:lineRule="exact"/>
              <w:ind w:left="551"/>
              <w:jc w:val="center"/>
              <w:rPr>
                <w:i/>
                <w:sz w:val="25"/>
                <w:lang w:val="en-US"/>
              </w:rPr>
            </w:pPr>
            <w:r w:rsidRPr="005A217D">
              <w:rPr>
                <w:i/>
                <w:sz w:val="25"/>
                <w:lang w:val="en-US"/>
              </w:rPr>
              <w:t xml:space="preserve"> Kim Anh</w:t>
            </w:r>
            <w:r w:rsidRPr="005A217D">
              <w:rPr>
                <w:i/>
                <w:sz w:val="25"/>
              </w:rPr>
              <w:t>,</w:t>
            </w:r>
            <w:r w:rsidRPr="005A217D">
              <w:rPr>
                <w:i/>
                <w:spacing w:val="7"/>
                <w:sz w:val="25"/>
              </w:rPr>
              <w:t xml:space="preserve"> </w:t>
            </w:r>
            <w:r w:rsidRPr="005A217D">
              <w:rPr>
                <w:i/>
                <w:sz w:val="25"/>
              </w:rPr>
              <w:t>ngày</w:t>
            </w:r>
            <w:r w:rsidR="009A12DA" w:rsidRPr="005A217D">
              <w:rPr>
                <w:i/>
                <w:sz w:val="25"/>
                <w:lang w:val="en-US"/>
              </w:rPr>
              <w:t xml:space="preserve"> 10 </w:t>
            </w:r>
            <w:r w:rsidRPr="005A217D">
              <w:rPr>
                <w:i/>
                <w:sz w:val="25"/>
              </w:rPr>
              <w:t>tháng</w:t>
            </w:r>
            <w:r w:rsidRPr="005A217D">
              <w:rPr>
                <w:i/>
                <w:spacing w:val="5"/>
                <w:sz w:val="25"/>
              </w:rPr>
              <w:t xml:space="preserve"> </w:t>
            </w:r>
            <w:r w:rsidR="009A12DA" w:rsidRPr="005A217D">
              <w:rPr>
                <w:i/>
                <w:spacing w:val="5"/>
                <w:sz w:val="25"/>
                <w:lang w:val="en-US"/>
              </w:rPr>
              <w:t>8</w:t>
            </w:r>
            <w:r w:rsidRPr="005A217D">
              <w:rPr>
                <w:i/>
                <w:spacing w:val="21"/>
                <w:sz w:val="25"/>
              </w:rPr>
              <w:t xml:space="preserve"> </w:t>
            </w:r>
            <w:r w:rsidRPr="005A217D">
              <w:rPr>
                <w:i/>
                <w:sz w:val="25"/>
              </w:rPr>
              <w:t>năm</w:t>
            </w:r>
            <w:r w:rsidRPr="005A217D">
              <w:rPr>
                <w:i/>
                <w:spacing w:val="7"/>
                <w:sz w:val="25"/>
              </w:rPr>
              <w:t xml:space="preserve"> </w:t>
            </w:r>
            <w:r w:rsidRPr="005A217D">
              <w:rPr>
                <w:i/>
                <w:spacing w:val="-4"/>
                <w:sz w:val="25"/>
              </w:rPr>
              <w:t>202</w:t>
            </w:r>
            <w:r w:rsidR="009A12DA" w:rsidRPr="005A217D">
              <w:rPr>
                <w:i/>
                <w:spacing w:val="-4"/>
                <w:sz w:val="25"/>
                <w:lang w:val="en-US"/>
              </w:rPr>
              <w:t>6</w:t>
            </w:r>
          </w:p>
        </w:tc>
      </w:tr>
    </w:tbl>
    <w:p w:rsidR="00D36EF0" w:rsidRPr="005A217D" w:rsidRDefault="00D36EF0">
      <w:pPr>
        <w:rPr>
          <w:rFonts w:ascii="Times New Roman" w:hAnsi="Times New Roman" w:cs="Times New Roman"/>
          <w:sz w:val="28"/>
          <w:szCs w:val="28"/>
        </w:rPr>
      </w:pPr>
    </w:p>
    <w:p w:rsidR="00D36EF0" w:rsidRDefault="00752889">
      <w:pPr>
        <w:spacing w:after="0" w:line="240" w:lineRule="auto"/>
        <w:ind w:right="-18"/>
        <w:jc w:val="center"/>
        <w:rPr>
          <w:rFonts w:ascii="Times New Roman" w:hAnsi="Times New Roman" w:cs="Times New Roman"/>
          <w:sz w:val="28"/>
          <w:szCs w:val="28"/>
        </w:rPr>
      </w:pPr>
      <w:r w:rsidRPr="005A217D">
        <w:rPr>
          <w:rFonts w:ascii="Times New Roman" w:hAnsi="Times New Roman" w:cs="Times New Roman"/>
          <w:b/>
          <w:sz w:val="28"/>
          <w:szCs w:val="28"/>
        </w:rPr>
        <w:t>KẾ HOẠCH</w:t>
      </w:r>
      <w:r w:rsidRPr="005A217D">
        <w:rPr>
          <w:rFonts w:ascii="Times New Roman" w:hAnsi="Times New Roman" w:cs="Times New Roman"/>
          <w:sz w:val="28"/>
          <w:szCs w:val="28"/>
        </w:rPr>
        <w:t xml:space="preserve"> </w:t>
      </w:r>
      <w:r w:rsidRPr="005A217D">
        <w:rPr>
          <w:rFonts w:ascii="Times New Roman" w:hAnsi="Times New Roman" w:cs="Times New Roman"/>
          <w:sz w:val="28"/>
          <w:szCs w:val="28"/>
        </w:rPr>
        <w:br/>
      </w:r>
      <w:r w:rsidRPr="005A217D">
        <w:rPr>
          <w:rFonts w:ascii="Times New Roman" w:hAnsi="Times New Roman" w:cs="Times New Roman"/>
          <w:b/>
          <w:sz w:val="28"/>
          <w:szCs w:val="28"/>
        </w:rPr>
        <w:t xml:space="preserve">Tổ chức Cuộc thi </w:t>
      </w:r>
      <w:r w:rsidR="009A4DA4" w:rsidRPr="005A217D">
        <w:rPr>
          <w:rFonts w:ascii="Times New Roman" w:hAnsi="Times New Roman" w:cs="Times New Roman"/>
          <w:b/>
          <w:sz w:val="28"/>
          <w:szCs w:val="28"/>
        </w:rPr>
        <w:t>“Minh Phú trong tôi” n</w:t>
      </w:r>
      <w:r w:rsidRPr="005A217D">
        <w:rPr>
          <w:rFonts w:ascii="Times New Roman" w:hAnsi="Times New Roman" w:cs="Times New Roman"/>
          <w:b/>
          <w:sz w:val="28"/>
          <w:szCs w:val="28"/>
        </w:rPr>
        <w:t>ăm 202</w:t>
      </w:r>
      <w:r w:rsidR="009A12DA" w:rsidRPr="005A217D">
        <w:rPr>
          <w:rFonts w:ascii="Times New Roman" w:hAnsi="Times New Roman" w:cs="Times New Roman"/>
          <w:b/>
          <w:sz w:val="28"/>
          <w:szCs w:val="28"/>
        </w:rPr>
        <w:t>6</w:t>
      </w:r>
      <w:r w:rsidRPr="005A217D">
        <w:rPr>
          <w:rFonts w:ascii="Times New Roman" w:hAnsi="Times New Roman" w:cs="Times New Roman"/>
          <w:sz w:val="28"/>
          <w:szCs w:val="28"/>
        </w:rPr>
        <w:t xml:space="preserve">   </w:t>
      </w:r>
    </w:p>
    <w:p w:rsidR="00F22702" w:rsidRPr="005A217D" w:rsidRDefault="00F22702">
      <w:pPr>
        <w:spacing w:after="0" w:line="240" w:lineRule="auto"/>
        <w:ind w:right="-18"/>
        <w:jc w:val="center"/>
        <w:rPr>
          <w:rFonts w:ascii="Times New Roman" w:hAnsi="Times New Roman" w:cs="Times New Roman"/>
          <w:sz w:val="28"/>
          <w:szCs w:val="28"/>
        </w:rPr>
      </w:pPr>
    </w:p>
    <w:p w:rsidR="00D36EF0" w:rsidRPr="005A217D" w:rsidRDefault="00752889">
      <w:pPr>
        <w:spacing w:after="0" w:line="240" w:lineRule="auto"/>
        <w:ind w:right="-18"/>
        <w:jc w:val="both"/>
        <w:rPr>
          <w:rFonts w:ascii="Times New Roman" w:hAnsi="Times New Roman" w:cs="Times New Roman"/>
          <w:sz w:val="28"/>
          <w:szCs w:val="28"/>
        </w:rPr>
      </w:pPr>
      <w:r w:rsidRPr="005A217D">
        <w:rPr>
          <w:rFonts w:ascii="Times New Roman" w:hAnsi="Times New Roman" w:cs="Times New Roman"/>
          <w:sz w:val="28"/>
          <w:szCs w:val="28"/>
        </w:rPr>
        <w:t xml:space="preserve">          Căn cứ Quyết định số </w:t>
      </w:r>
      <w:r w:rsidR="00DA7A2F" w:rsidRPr="005A217D">
        <w:rPr>
          <w:rFonts w:ascii="Times New Roman" w:hAnsi="Times New Roman" w:cs="Times New Roman"/>
          <w:sz w:val="28"/>
          <w:szCs w:val="28"/>
        </w:rPr>
        <w:t>150</w:t>
      </w:r>
      <w:r w:rsidRPr="005A217D">
        <w:rPr>
          <w:rFonts w:ascii="Times New Roman" w:hAnsi="Times New Roman" w:cs="Times New Roman"/>
          <w:sz w:val="28"/>
          <w:szCs w:val="28"/>
        </w:rPr>
        <w:t>/</w:t>
      </w:r>
      <w:r w:rsidR="00DA7A2F" w:rsidRPr="005A217D">
        <w:rPr>
          <w:rFonts w:ascii="Times New Roman" w:hAnsi="Times New Roman" w:cs="Times New Roman"/>
          <w:sz w:val="28"/>
          <w:szCs w:val="28"/>
        </w:rPr>
        <w:t>QĐ-THPTMP</w:t>
      </w:r>
      <w:r w:rsidRPr="005A217D">
        <w:rPr>
          <w:rFonts w:ascii="Times New Roman" w:hAnsi="Times New Roman" w:cs="Times New Roman"/>
          <w:sz w:val="28"/>
          <w:szCs w:val="28"/>
        </w:rPr>
        <w:t xml:space="preserve"> ngày 2</w:t>
      </w:r>
      <w:r w:rsidR="00DA7A2F" w:rsidRPr="005A217D">
        <w:rPr>
          <w:rFonts w:ascii="Times New Roman" w:hAnsi="Times New Roman" w:cs="Times New Roman"/>
          <w:sz w:val="28"/>
          <w:szCs w:val="28"/>
        </w:rPr>
        <w:t>0</w:t>
      </w:r>
      <w:r w:rsidRPr="005A217D">
        <w:rPr>
          <w:rFonts w:ascii="Times New Roman" w:hAnsi="Times New Roman" w:cs="Times New Roman"/>
          <w:sz w:val="28"/>
          <w:szCs w:val="28"/>
        </w:rPr>
        <w:t>/</w:t>
      </w:r>
      <w:r w:rsidR="00DA7A2F" w:rsidRPr="005A217D">
        <w:rPr>
          <w:rFonts w:ascii="Times New Roman" w:hAnsi="Times New Roman" w:cs="Times New Roman"/>
          <w:sz w:val="28"/>
          <w:szCs w:val="28"/>
        </w:rPr>
        <w:t>7</w:t>
      </w:r>
      <w:r w:rsidRPr="005A217D">
        <w:rPr>
          <w:rFonts w:ascii="Times New Roman" w:hAnsi="Times New Roman" w:cs="Times New Roman"/>
          <w:sz w:val="28"/>
          <w:szCs w:val="28"/>
        </w:rPr>
        <w:t>/202</w:t>
      </w:r>
      <w:r w:rsidR="00DA7A2F" w:rsidRPr="005A217D">
        <w:rPr>
          <w:rFonts w:ascii="Times New Roman" w:hAnsi="Times New Roman" w:cs="Times New Roman"/>
          <w:sz w:val="28"/>
          <w:szCs w:val="28"/>
        </w:rPr>
        <w:t>6</w:t>
      </w:r>
      <w:r w:rsidRPr="005A217D">
        <w:rPr>
          <w:rFonts w:ascii="Times New Roman" w:hAnsi="Times New Roman" w:cs="Times New Roman"/>
          <w:sz w:val="28"/>
          <w:szCs w:val="28"/>
        </w:rPr>
        <w:t xml:space="preserve"> </w:t>
      </w:r>
      <w:r w:rsidR="00DA7A2F" w:rsidRPr="005A217D">
        <w:rPr>
          <w:rFonts w:ascii="Times New Roman" w:hAnsi="Times New Roman" w:cs="Times New Roman"/>
          <w:sz w:val="28"/>
          <w:szCs w:val="28"/>
        </w:rPr>
        <w:t>về việc thành lập</w:t>
      </w:r>
      <w:r w:rsidRPr="005A217D">
        <w:rPr>
          <w:rFonts w:ascii="Times New Roman" w:hAnsi="Times New Roman" w:cs="Times New Roman"/>
          <w:sz w:val="28"/>
          <w:szCs w:val="28"/>
        </w:rPr>
        <w:t xml:space="preserve"> Ban tổ chức </w:t>
      </w:r>
      <w:r w:rsidR="00DA7A2F" w:rsidRPr="005A217D">
        <w:rPr>
          <w:rFonts w:ascii="Times New Roman" w:hAnsi="Times New Roman" w:cs="Times New Roman"/>
          <w:sz w:val="28"/>
          <w:szCs w:val="28"/>
        </w:rPr>
        <w:t>hướng tới k</w:t>
      </w:r>
      <w:r w:rsidR="00B76AAD" w:rsidRPr="005A217D">
        <w:rPr>
          <w:rFonts w:ascii="Times New Roman" w:hAnsi="Times New Roman" w:cs="Times New Roman"/>
          <w:sz w:val="28"/>
          <w:szCs w:val="28"/>
        </w:rPr>
        <w:t>ỷ</w:t>
      </w:r>
      <w:r w:rsidR="00DA7A2F" w:rsidRPr="005A217D">
        <w:rPr>
          <w:rFonts w:ascii="Times New Roman" w:hAnsi="Times New Roman" w:cs="Times New Roman"/>
          <w:sz w:val="28"/>
          <w:szCs w:val="28"/>
        </w:rPr>
        <w:t xml:space="preserve"> niệm 20 năm thành lập trường THPT Minh Phú</w:t>
      </w:r>
      <w:r w:rsidRPr="005A217D">
        <w:rPr>
          <w:rFonts w:ascii="Times New Roman" w:hAnsi="Times New Roman" w:cs="Times New Roman"/>
          <w:sz w:val="28"/>
          <w:szCs w:val="28"/>
        </w:rPr>
        <w:t>;</w:t>
      </w:r>
    </w:p>
    <w:p w:rsidR="00B76AAD" w:rsidRPr="005A217D" w:rsidRDefault="00B76AAD" w:rsidP="00B76AAD">
      <w:pPr>
        <w:spacing w:after="0" w:line="240" w:lineRule="auto"/>
        <w:ind w:right="-18" w:firstLine="709"/>
        <w:jc w:val="both"/>
        <w:rPr>
          <w:rFonts w:ascii="Times New Roman" w:hAnsi="Times New Roman" w:cs="Times New Roman"/>
          <w:sz w:val="28"/>
          <w:szCs w:val="28"/>
        </w:rPr>
      </w:pPr>
      <w:r w:rsidRPr="005A217D">
        <w:rPr>
          <w:rFonts w:ascii="Times New Roman" w:hAnsi="Times New Roman" w:cs="Times New Roman"/>
          <w:sz w:val="28"/>
          <w:szCs w:val="28"/>
        </w:rPr>
        <w:t>Căn cứ Quyết định số 152/QĐ-THPTMP ngày 20/7/2026 về việc thành lập các Tiểu ban giúp việc Ban tổ chức Lễ kỷ niệm 20 năm thành lập trường THPT Minh Phú;</w:t>
      </w:r>
    </w:p>
    <w:p w:rsidR="00D36EF0" w:rsidRPr="005A217D" w:rsidRDefault="00752889">
      <w:pPr>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Trường THPT Minh Phú xây dựng Kế hoạch tổ chức cuộc thi viết "</w:t>
      </w:r>
      <w:r w:rsidR="00B76AAD" w:rsidRPr="005A217D">
        <w:rPr>
          <w:rFonts w:ascii="Times New Roman" w:hAnsi="Times New Roman" w:cs="Times New Roman"/>
          <w:sz w:val="28"/>
          <w:szCs w:val="28"/>
        </w:rPr>
        <w:t>Minh Phú trong tôi</w:t>
      </w:r>
      <w:r w:rsidRPr="005A217D">
        <w:rPr>
          <w:rFonts w:ascii="Times New Roman" w:hAnsi="Times New Roman" w:cs="Times New Roman"/>
          <w:sz w:val="28"/>
          <w:szCs w:val="28"/>
        </w:rPr>
        <w:t>"</w:t>
      </w:r>
      <w:r w:rsidRPr="005A217D">
        <w:rPr>
          <w:rFonts w:ascii="Times New Roman" w:hAnsi="Times New Roman" w:cs="Times New Roman"/>
          <w:b/>
          <w:sz w:val="28"/>
          <w:szCs w:val="28"/>
        </w:rPr>
        <w:t xml:space="preserve"> </w:t>
      </w:r>
      <w:r w:rsidRPr="005A217D">
        <w:rPr>
          <w:rFonts w:ascii="Times New Roman" w:hAnsi="Times New Roman" w:cs="Times New Roman"/>
          <w:sz w:val="28"/>
          <w:szCs w:val="28"/>
        </w:rPr>
        <w:t>năm 202</w:t>
      </w:r>
      <w:r w:rsidR="00B76AAD" w:rsidRPr="005A217D">
        <w:rPr>
          <w:rFonts w:ascii="Times New Roman" w:hAnsi="Times New Roman" w:cs="Times New Roman"/>
          <w:sz w:val="28"/>
          <w:szCs w:val="28"/>
        </w:rPr>
        <w:t>6</w:t>
      </w:r>
      <w:r w:rsidRPr="005A217D">
        <w:rPr>
          <w:rFonts w:ascii="Times New Roman" w:hAnsi="Times New Roman" w:cs="Times New Roman"/>
          <w:sz w:val="28"/>
          <w:szCs w:val="28"/>
        </w:rPr>
        <w:t xml:space="preserve"> với các nội dung như sau </w:t>
      </w:r>
    </w:p>
    <w:p w:rsidR="00D36EF0" w:rsidRPr="005A217D" w:rsidRDefault="00752889">
      <w:pPr>
        <w:spacing w:after="0" w:line="240" w:lineRule="auto"/>
        <w:ind w:firstLine="709"/>
        <w:jc w:val="both"/>
        <w:rPr>
          <w:rFonts w:ascii="Times New Roman" w:hAnsi="Times New Roman" w:cs="Times New Roman"/>
          <w:b/>
          <w:sz w:val="28"/>
          <w:szCs w:val="28"/>
        </w:rPr>
      </w:pPr>
      <w:r w:rsidRPr="005A217D">
        <w:rPr>
          <w:rFonts w:ascii="Times New Roman" w:hAnsi="Times New Roman" w:cs="Times New Roman"/>
          <w:b/>
          <w:sz w:val="28"/>
          <w:szCs w:val="28"/>
        </w:rPr>
        <w:t>I. MỤC ĐÍCH – YÊU CẦU</w:t>
      </w:r>
    </w:p>
    <w:p w:rsidR="00D36EF0" w:rsidRPr="005A217D" w:rsidRDefault="00752889">
      <w:pPr>
        <w:spacing w:after="0" w:line="240" w:lineRule="auto"/>
        <w:ind w:firstLine="709"/>
        <w:jc w:val="both"/>
        <w:rPr>
          <w:rFonts w:ascii="Times New Roman" w:hAnsi="Times New Roman" w:cs="Times New Roman"/>
          <w:b/>
          <w:sz w:val="28"/>
          <w:szCs w:val="28"/>
        </w:rPr>
      </w:pPr>
      <w:r w:rsidRPr="005A217D">
        <w:rPr>
          <w:rFonts w:ascii="Times New Roman" w:hAnsi="Times New Roman" w:cs="Times New Roman"/>
          <w:b/>
          <w:sz w:val="28"/>
          <w:szCs w:val="28"/>
        </w:rPr>
        <w:t>1. Mục đích</w:t>
      </w:r>
    </w:p>
    <w:p w:rsidR="00D36EF0" w:rsidRPr="005A217D" w:rsidRDefault="00752889">
      <w:pPr>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xml:space="preserve"> - Ghi nhận, tôn vinh những thầy giáo, cô giáo có việc làm, thành tích tốt đẹp, đóng góp tích cực cho công cuộc đổi mới giáo dục, sáng tạo trong dạy học và giáo dục họ</w:t>
      </w:r>
      <w:r w:rsidR="004446D2" w:rsidRPr="005A217D">
        <w:rPr>
          <w:rFonts w:ascii="Times New Roman" w:hAnsi="Times New Roman" w:cs="Times New Roman"/>
          <w:sz w:val="28"/>
          <w:szCs w:val="28"/>
        </w:rPr>
        <w:t>c sinh trong chặng đường 20 năm hình thành và phát triển nhà trường.</w:t>
      </w:r>
    </w:p>
    <w:p w:rsidR="00D36EF0" w:rsidRPr="005A217D" w:rsidRDefault="00752889">
      <w:pPr>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xml:space="preserve"> -</w:t>
      </w:r>
      <w:r w:rsidR="004446D2" w:rsidRPr="005A217D">
        <w:rPr>
          <w:rFonts w:ascii="Times New Roman" w:hAnsi="Times New Roman" w:cs="Times New Roman"/>
          <w:sz w:val="28"/>
          <w:szCs w:val="28"/>
        </w:rPr>
        <w:t xml:space="preserve"> Phát huy truyền thống “</w:t>
      </w:r>
      <w:r w:rsidR="004446D2" w:rsidRPr="005A217D">
        <w:rPr>
          <w:rFonts w:ascii="Times New Roman" w:hAnsi="Times New Roman" w:cs="Times New Roman"/>
          <w:i/>
          <w:iCs/>
          <w:sz w:val="28"/>
          <w:szCs w:val="28"/>
        </w:rPr>
        <w:t>Tôn sư trọng đạo</w:t>
      </w:r>
      <w:r w:rsidR="004446D2" w:rsidRPr="005A217D">
        <w:rPr>
          <w:rFonts w:ascii="Times New Roman" w:hAnsi="Times New Roman" w:cs="Times New Roman"/>
          <w:sz w:val="28"/>
          <w:szCs w:val="28"/>
        </w:rPr>
        <w:t xml:space="preserve">”, đạo lý </w:t>
      </w:r>
      <w:r w:rsidR="004446D2" w:rsidRPr="005A217D">
        <w:rPr>
          <w:rFonts w:ascii="Times New Roman" w:hAnsi="Times New Roman" w:cs="Times New Roman"/>
          <w:i/>
          <w:iCs/>
          <w:sz w:val="28"/>
          <w:szCs w:val="28"/>
        </w:rPr>
        <w:t>“Uống nước nhớ nguồn</w:t>
      </w:r>
      <w:r w:rsidR="004446D2" w:rsidRPr="005A217D">
        <w:rPr>
          <w:rFonts w:ascii="Times New Roman" w:hAnsi="Times New Roman" w:cs="Times New Roman"/>
          <w:sz w:val="28"/>
          <w:szCs w:val="28"/>
        </w:rPr>
        <w:t xml:space="preserve">”. </w:t>
      </w:r>
      <w:r w:rsidRPr="005A217D">
        <w:rPr>
          <w:rFonts w:ascii="Times New Roman" w:hAnsi="Times New Roman" w:cs="Times New Roman"/>
          <w:sz w:val="28"/>
          <w:szCs w:val="28"/>
        </w:rPr>
        <w:t>Lan tỏa những tình cảm tốt đẹp của học sinh, phụ huynh học sinh đối với các thầy giáo, cô giáo và nhà trường, góp phần nâng cao tính giáo dục, khơi gợi niềm tự hào của mỗi học sinh với trường, lớp và thầy cô.</w:t>
      </w:r>
    </w:p>
    <w:p w:rsidR="004446D2" w:rsidRPr="005A217D" w:rsidRDefault="004446D2" w:rsidP="004446D2">
      <w:pPr>
        <w:pStyle w:val="NormalWeb"/>
        <w:spacing w:before="0" w:beforeAutospacing="0" w:after="0" w:afterAutospacing="0" w:line="288" w:lineRule="auto"/>
        <w:ind w:firstLine="709"/>
        <w:jc w:val="both"/>
        <w:rPr>
          <w:sz w:val="28"/>
          <w:szCs w:val="28"/>
        </w:rPr>
      </w:pPr>
      <w:r w:rsidRPr="005A217D">
        <w:rPr>
          <w:sz w:val="28"/>
          <w:szCs w:val="28"/>
        </w:rPr>
        <w:t>- Tiếp tục phát huy, tô đậm truyền thống tốt đẹp; rút ra bài học kinh nghiệm, tạo dựng niềm tin, niềm tự hào, tạo khí thế mới về sự lãnh đạo xây dựng và phát triển nhà trường trong chặng đường tiếp theo.</w:t>
      </w:r>
    </w:p>
    <w:p w:rsidR="00D36EF0" w:rsidRPr="005A217D" w:rsidRDefault="00752889">
      <w:pPr>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Động viên, khuyến khích các thầy cô giáo tiếp tục có những cống hiến cho ngành Giáo dục và xã hội.</w:t>
      </w:r>
    </w:p>
    <w:p w:rsidR="004446D2" w:rsidRPr="005A217D" w:rsidRDefault="00752889" w:rsidP="004446D2">
      <w:pPr>
        <w:pStyle w:val="NormalWeb"/>
        <w:spacing w:before="0" w:beforeAutospacing="0" w:after="0" w:afterAutospacing="0" w:line="288" w:lineRule="auto"/>
        <w:ind w:firstLine="709"/>
        <w:jc w:val="both"/>
        <w:rPr>
          <w:sz w:val="28"/>
          <w:szCs w:val="28"/>
        </w:rPr>
      </w:pPr>
      <w:r w:rsidRPr="005A217D">
        <w:rPr>
          <w:sz w:val="28"/>
          <w:szCs w:val="28"/>
        </w:rPr>
        <w:t>- Cuộc thi là một trong chuỗi những hoạt động nhà trường chào mừng Kỷ niệm 4</w:t>
      </w:r>
      <w:r w:rsidR="004C7F3D" w:rsidRPr="005A217D">
        <w:rPr>
          <w:sz w:val="28"/>
          <w:szCs w:val="28"/>
        </w:rPr>
        <w:t>4</w:t>
      </w:r>
      <w:r w:rsidRPr="005A217D">
        <w:rPr>
          <w:sz w:val="28"/>
          <w:szCs w:val="28"/>
        </w:rPr>
        <w:t xml:space="preserve"> năm Ngày Nhà giáo Việt Nam (20/11/1982 - 20/11/202</w:t>
      </w:r>
      <w:r w:rsidR="004C7F3D" w:rsidRPr="005A217D">
        <w:rPr>
          <w:sz w:val="28"/>
          <w:szCs w:val="28"/>
        </w:rPr>
        <w:t>6</w:t>
      </w:r>
      <w:r w:rsidRPr="005A217D">
        <w:rPr>
          <w:sz w:val="28"/>
          <w:szCs w:val="28"/>
        </w:rPr>
        <w:t>)</w:t>
      </w:r>
      <w:r w:rsidR="004446D2" w:rsidRPr="005A217D">
        <w:rPr>
          <w:sz w:val="28"/>
          <w:szCs w:val="28"/>
        </w:rPr>
        <w:t>, chào mừng Kỷ niệm 20 năm thành lập trường THPT Minh Phú</w:t>
      </w:r>
      <w:r w:rsidRPr="005A217D">
        <w:rPr>
          <w:sz w:val="28"/>
          <w:szCs w:val="28"/>
        </w:rPr>
        <w:t xml:space="preserve"> </w:t>
      </w:r>
      <w:r w:rsidR="004446D2" w:rsidRPr="005A217D">
        <w:rPr>
          <w:sz w:val="28"/>
          <w:szCs w:val="28"/>
        </w:rPr>
        <w:t>(2006 - 2026).</w:t>
      </w:r>
    </w:p>
    <w:p w:rsidR="00B92B50" w:rsidRPr="005A217D" w:rsidRDefault="00752889" w:rsidP="004446D2">
      <w:pPr>
        <w:spacing w:after="0" w:line="240" w:lineRule="auto"/>
        <w:ind w:firstLine="709"/>
        <w:jc w:val="both"/>
        <w:rPr>
          <w:rFonts w:ascii="Times New Roman" w:hAnsi="Times New Roman" w:cs="Times New Roman"/>
          <w:b/>
          <w:sz w:val="28"/>
          <w:szCs w:val="28"/>
        </w:rPr>
      </w:pPr>
      <w:r w:rsidRPr="005A217D">
        <w:rPr>
          <w:rFonts w:ascii="Times New Roman" w:hAnsi="Times New Roman" w:cs="Times New Roman"/>
          <w:sz w:val="28"/>
          <w:szCs w:val="28"/>
        </w:rPr>
        <w:t xml:space="preserve"> </w:t>
      </w:r>
      <w:r w:rsidRPr="005A217D">
        <w:rPr>
          <w:rFonts w:ascii="Times New Roman" w:hAnsi="Times New Roman" w:cs="Times New Roman"/>
          <w:b/>
          <w:sz w:val="28"/>
          <w:szCs w:val="28"/>
        </w:rPr>
        <w:t>2. Yêu cầu</w:t>
      </w:r>
    </w:p>
    <w:p w:rsidR="00B92B50" w:rsidRPr="005A217D" w:rsidRDefault="00752889">
      <w:pPr>
        <w:spacing w:after="0" w:line="240" w:lineRule="auto"/>
        <w:jc w:val="both"/>
        <w:rPr>
          <w:rFonts w:ascii="Times New Roman" w:eastAsia="Times New Roman" w:hAnsi="Times New Roman" w:cs="Times New Roman"/>
          <w:sz w:val="28"/>
          <w:szCs w:val="28"/>
        </w:rPr>
      </w:pPr>
      <w:r w:rsidRPr="005A217D">
        <w:rPr>
          <w:rFonts w:ascii="Times New Roman" w:hAnsi="Times New Roman" w:cs="Times New Roman"/>
          <w:sz w:val="28"/>
          <w:szCs w:val="28"/>
        </w:rPr>
        <w:t xml:space="preserve">         - Cuộc thi được tổ chức hiệu quả, </w:t>
      </w:r>
      <w:r w:rsidR="00B92B50" w:rsidRPr="00B92B50">
        <w:rPr>
          <w:rFonts w:ascii="Times New Roman" w:eastAsia="Times New Roman" w:hAnsi="Times New Roman" w:cs="Times New Roman"/>
          <w:sz w:val="28"/>
          <w:szCs w:val="28"/>
        </w:rPr>
        <w:t>thể hiện tình cảm, kỷ niệm, suy nghĩ và những dấu ấn sâu sắc về mái trường THPT Minh Phú.</w:t>
      </w:r>
    </w:p>
    <w:p w:rsidR="00B92B50" w:rsidRPr="00B92B50" w:rsidRDefault="00752889" w:rsidP="00B92B50">
      <w:pPr>
        <w:tabs>
          <w:tab w:val="left" w:pos="709"/>
        </w:tabs>
        <w:spacing w:after="0" w:line="240" w:lineRule="auto"/>
        <w:jc w:val="both"/>
        <w:rPr>
          <w:rFonts w:ascii="Times New Roman" w:eastAsia="Times New Roman" w:hAnsi="Times New Roman" w:cs="Times New Roman"/>
          <w:sz w:val="28"/>
          <w:szCs w:val="28"/>
        </w:rPr>
      </w:pPr>
      <w:r w:rsidRPr="005A217D">
        <w:rPr>
          <w:rFonts w:ascii="Times New Roman" w:hAnsi="Times New Roman" w:cs="Times New Roman"/>
          <w:sz w:val="28"/>
          <w:szCs w:val="28"/>
        </w:rPr>
        <w:t xml:space="preserve"> </w:t>
      </w:r>
      <w:r w:rsidR="00B92B50" w:rsidRPr="005A217D">
        <w:rPr>
          <w:rFonts w:ascii="Times New Roman" w:hAnsi="Times New Roman" w:cs="Times New Roman"/>
          <w:sz w:val="28"/>
          <w:szCs w:val="28"/>
        </w:rPr>
        <w:tab/>
        <w:t xml:space="preserve">- </w:t>
      </w:r>
      <w:r w:rsidR="00B92B50" w:rsidRPr="00B92B50">
        <w:rPr>
          <w:rFonts w:ascii="Times New Roman" w:eastAsia="Times New Roman" w:hAnsi="Times New Roman" w:cs="Times New Roman"/>
          <w:sz w:val="28"/>
          <w:szCs w:val="28"/>
        </w:rPr>
        <w:t xml:space="preserve">Khuyến khích sự tham gia </w:t>
      </w:r>
      <w:r w:rsidR="00B92B50" w:rsidRPr="005A217D">
        <w:rPr>
          <w:rFonts w:ascii="Times New Roman" w:eastAsia="Times New Roman" w:hAnsi="Times New Roman" w:cs="Times New Roman"/>
          <w:sz w:val="28"/>
          <w:szCs w:val="28"/>
        </w:rPr>
        <w:t xml:space="preserve">đông đảo </w:t>
      </w:r>
      <w:r w:rsidR="00B92B50" w:rsidRPr="00B92B50">
        <w:rPr>
          <w:rFonts w:ascii="Times New Roman" w:eastAsia="Times New Roman" w:hAnsi="Times New Roman" w:cs="Times New Roman"/>
          <w:sz w:val="28"/>
          <w:szCs w:val="28"/>
        </w:rPr>
        <w:t xml:space="preserve">của </w:t>
      </w:r>
      <w:r w:rsidR="00B92B50" w:rsidRPr="005A217D">
        <w:rPr>
          <w:rFonts w:ascii="Times New Roman" w:eastAsia="Times New Roman" w:hAnsi="Times New Roman" w:cs="Times New Roman"/>
          <w:bCs/>
          <w:sz w:val="28"/>
          <w:szCs w:val="28"/>
        </w:rPr>
        <w:t>CBGVNV, phụ huynh, học sinh đã và đang công tác, học tập tại trường THPT Minh Phú</w:t>
      </w:r>
      <w:r w:rsidR="00B92B50" w:rsidRPr="00B92B50">
        <w:rPr>
          <w:rFonts w:ascii="Times New Roman" w:eastAsia="Times New Roman" w:hAnsi="Times New Roman" w:cs="Times New Roman"/>
          <w:sz w:val="28"/>
          <w:szCs w:val="28"/>
        </w:rPr>
        <w:t>, góp phần tạo nên những câu chuyện đa chiều về “Minh Phú trong tôi”.</w:t>
      </w:r>
    </w:p>
    <w:p w:rsidR="00D36EF0" w:rsidRPr="005A217D" w:rsidRDefault="00752889">
      <w:pPr>
        <w:spacing w:after="0" w:line="240" w:lineRule="auto"/>
        <w:jc w:val="both"/>
        <w:rPr>
          <w:rFonts w:ascii="Times New Roman" w:hAnsi="Times New Roman" w:cs="Times New Roman"/>
          <w:sz w:val="28"/>
          <w:szCs w:val="28"/>
        </w:rPr>
      </w:pPr>
      <w:r w:rsidRPr="005A217D">
        <w:rPr>
          <w:rFonts w:ascii="Times New Roman" w:hAnsi="Times New Roman" w:cs="Times New Roman"/>
          <w:sz w:val="28"/>
          <w:szCs w:val="28"/>
        </w:rPr>
        <w:t xml:space="preserve">          - Cuộc thi truyền đạt được ý nghĩa tích cực đối với việc xây </w:t>
      </w:r>
      <w:r w:rsidR="00D43400" w:rsidRPr="005A217D">
        <w:rPr>
          <w:rFonts w:ascii="Times New Roman" w:hAnsi="Times New Roman" w:cs="Times New Roman"/>
          <w:sz w:val="28"/>
          <w:szCs w:val="28"/>
        </w:rPr>
        <w:t>d</w:t>
      </w:r>
      <w:r w:rsidRPr="005A217D">
        <w:rPr>
          <w:rFonts w:ascii="Times New Roman" w:hAnsi="Times New Roman" w:cs="Times New Roman"/>
          <w:sz w:val="28"/>
          <w:szCs w:val="28"/>
        </w:rPr>
        <w:t xml:space="preserve">ựng môi trường học tập lành mạnh, thân thiện trong nhà trường. </w:t>
      </w:r>
    </w:p>
    <w:p w:rsidR="00D36EF0" w:rsidRPr="005A217D" w:rsidRDefault="00752889">
      <w:pPr>
        <w:spacing w:after="0" w:line="240" w:lineRule="auto"/>
        <w:jc w:val="both"/>
        <w:rPr>
          <w:rFonts w:ascii="Times New Roman" w:hAnsi="Times New Roman" w:cs="Times New Roman"/>
          <w:b/>
          <w:sz w:val="28"/>
          <w:szCs w:val="28"/>
        </w:rPr>
      </w:pPr>
      <w:r w:rsidRPr="005A217D">
        <w:rPr>
          <w:rFonts w:ascii="Times New Roman" w:hAnsi="Times New Roman" w:cs="Times New Roman"/>
          <w:b/>
          <w:sz w:val="28"/>
          <w:szCs w:val="28"/>
        </w:rPr>
        <w:t xml:space="preserve">           II. THỜI GIAN, ĐỐI TƯỢNG</w:t>
      </w:r>
    </w:p>
    <w:p w:rsidR="00D36EF0" w:rsidRPr="005A217D" w:rsidRDefault="00752889" w:rsidP="00DD626B">
      <w:pPr>
        <w:tabs>
          <w:tab w:val="left" w:pos="1276"/>
        </w:tabs>
        <w:spacing w:after="0" w:line="240" w:lineRule="auto"/>
        <w:ind w:left="720"/>
        <w:rPr>
          <w:rFonts w:ascii="Times New Roman" w:hAnsi="Times New Roman" w:cs="Times New Roman"/>
          <w:sz w:val="28"/>
          <w:szCs w:val="28"/>
        </w:rPr>
      </w:pPr>
      <w:r w:rsidRPr="005A217D">
        <w:rPr>
          <w:rFonts w:ascii="Times New Roman" w:hAnsi="Times New Roman" w:cs="Times New Roman"/>
          <w:b/>
          <w:sz w:val="28"/>
          <w:szCs w:val="28"/>
        </w:rPr>
        <w:lastRenderedPageBreak/>
        <w:t>1.</w:t>
      </w:r>
      <w:r w:rsidR="0087193E" w:rsidRPr="005A217D">
        <w:rPr>
          <w:rFonts w:ascii="Times New Roman" w:hAnsi="Times New Roman" w:cs="Times New Roman"/>
          <w:b/>
          <w:sz w:val="28"/>
          <w:szCs w:val="28"/>
        </w:rPr>
        <w:t xml:space="preserve"> </w:t>
      </w:r>
      <w:r w:rsidRPr="005A217D">
        <w:rPr>
          <w:rFonts w:ascii="Times New Roman" w:hAnsi="Times New Roman" w:cs="Times New Roman"/>
          <w:b/>
          <w:sz w:val="28"/>
          <w:szCs w:val="28"/>
        </w:rPr>
        <w:t>Thời gian:</w:t>
      </w:r>
      <w:r w:rsidRPr="005A217D">
        <w:rPr>
          <w:rFonts w:ascii="Times New Roman" w:hAnsi="Times New Roman" w:cs="Times New Roman"/>
          <w:sz w:val="28"/>
          <w:szCs w:val="28"/>
        </w:rPr>
        <w:t xml:space="preserve"> Viết bài từ ngày 11/</w:t>
      </w:r>
      <w:r w:rsidR="0087193E" w:rsidRPr="005A217D">
        <w:rPr>
          <w:rFonts w:ascii="Times New Roman" w:hAnsi="Times New Roman" w:cs="Times New Roman"/>
          <w:sz w:val="28"/>
          <w:szCs w:val="28"/>
        </w:rPr>
        <w:t>8</w:t>
      </w:r>
      <w:r w:rsidRPr="005A217D">
        <w:rPr>
          <w:rFonts w:ascii="Times New Roman" w:hAnsi="Times New Roman" w:cs="Times New Roman"/>
          <w:sz w:val="28"/>
          <w:szCs w:val="28"/>
        </w:rPr>
        <w:t>/202</w:t>
      </w:r>
      <w:r w:rsidR="0087193E" w:rsidRPr="005A217D">
        <w:rPr>
          <w:rFonts w:ascii="Times New Roman" w:hAnsi="Times New Roman" w:cs="Times New Roman"/>
          <w:sz w:val="28"/>
          <w:szCs w:val="28"/>
        </w:rPr>
        <w:t>6</w:t>
      </w:r>
      <w:r w:rsidRPr="005A217D">
        <w:rPr>
          <w:rFonts w:ascii="Times New Roman" w:hAnsi="Times New Roman" w:cs="Times New Roman"/>
          <w:sz w:val="28"/>
          <w:szCs w:val="28"/>
        </w:rPr>
        <w:t xml:space="preserve"> đến ngày </w:t>
      </w:r>
      <w:r w:rsidR="002738F8" w:rsidRPr="005A217D">
        <w:rPr>
          <w:rFonts w:ascii="Times New Roman" w:hAnsi="Times New Roman" w:cs="Times New Roman"/>
          <w:sz w:val="28"/>
          <w:szCs w:val="28"/>
        </w:rPr>
        <w:t>10</w:t>
      </w:r>
      <w:r w:rsidRPr="005A217D">
        <w:rPr>
          <w:rFonts w:ascii="Times New Roman" w:hAnsi="Times New Roman" w:cs="Times New Roman"/>
          <w:sz w:val="28"/>
          <w:szCs w:val="28"/>
        </w:rPr>
        <w:t>/10/202</w:t>
      </w:r>
      <w:r w:rsidR="0087193E" w:rsidRPr="005A217D">
        <w:rPr>
          <w:rFonts w:ascii="Times New Roman" w:hAnsi="Times New Roman" w:cs="Times New Roman"/>
          <w:sz w:val="28"/>
          <w:szCs w:val="28"/>
        </w:rPr>
        <w:t>6</w:t>
      </w:r>
      <w:r w:rsidR="00DD626B" w:rsidRPr="005A217D">
        <w:rPr>
          <w:rFonts w:ascii="Times New Roman" w:hAnsi="Times New Roman" w:cs="Times New Roman"/>
          <w:sz w:val="28"/>
          <w:szCs w:val="28"/>
        </w:rPr>
        <w:t>.</w:t>
      </w:r>
      <w:r w:rsidRPr="005A217D">
        <w:rPr>
          <w:rFonts w:ascii="Times New Roman" w:hAnsi="Times New Roman" w:cs="Times New Roman"/>
          <w:sz w:val="28"/>
          <w:szCs w:val="28"/>
        </w:rPr>
        <w:br/>
      </w:r>
      <w:r w:rsidRPr="005A217D">
        <w:rPr>
          <w:rFonts w:ascii="Times New Roman" w:hAnsi="Times New Roman" w:cs="Times New Roman"/>
          <w:b/>
          <w:sz w:val="28"/>
          <w:szCs w:val="28"/>
        </w:rPr>
        <w:t>2.</w:t>
      </w:r>
      <w:r w:rsidRPr="005A217D">
        <w:rPr>
          <w:rFonts w:ascii="Times New Roman" w:hAnsi="Times New Roman" w:cs="Times New Roman"/>
          <w:sz w:val="28"/>
          <w:szCs w:val="28"/>
        </w:rPr>
        <w:t xml:space="preserve"> </w:t>
      </w:r>
      <w:r w:rsidRPr="005A217D">
        <w:rPr>
          <w:rFonts w:ascii="Times New Roman" w:hAnsi="Times New Roman" w:cs="Times New Roman"/>
          <w:b/>
          <w:sz w:val="28"/>
          <w:szCs w:val="28"/>
        </w:rPr>
        <w:t>Đối tượng:</w:t>
      </w:r>
      <w:r w:rsidRPr="005A217D">
        <w:rPr>
          <w:rFonts w:ascii="Times New Roman" w:hAnsi="Times New Roman" w:cs="Times New Roman"/>
          <w:sz w:val="28"/>
          <w:szCs w:val="28"/>
        </w:rPr>
        <w:t xml:space="preserve">  </w:t>
      </w:r>
    </w:p>
    <w:p w:rsidR="00D36EF0" w:rsidRPr="005A217D" w:rsidRDefault="00752889">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xml:space="preserve">-  </w:t>
      </w:r>
      <w:r w:rsidR="00D43400" w:rsidRPr="005A217D">
        <w:rPr>
          <w:rFonts w:ascii="Times New Roman" w:hAnsi="Times New Roman" w:cs="Times New Roman"/>
          <w:sz w:val="28"/>
          <w:szCs w:val="28"/>
        </w:rPr>
        <w:t>CBGVNV, phụ huynh,</w:t>
      </w:r>
      <w:r w:rsidRPr="005A217D">
        <w:rPr>
          <w:rFonts w:ascii="Times New Roman" w:hAnsi="Times New Roman" w:cs="Times New Roman"/>
          <w:sz w:val="28"/>
          <w:szCs w:val="28"/>
        </w:rPr>
        <w:t xml:space="preserve"> học sinh</w:t>
      </w:r>
      <w:r w:rsidR="00D43400" w:rsidRPr="005A217D">
        <w:rPr>
          <w:rFonts w:ascii="Times New Roman" w:hAnsi="Times New Roman" w:cs="Times New Roman"/>
          <w:sz w:val="28"/>
          <w:szCs w:val="28"/>
        </w:rPr>
        <w:t xml:space="preserve"> đã và đang công tác, học tập tại</w:t>
      </w:r>
      <w:r w:rsidRPr="005A217D">
        <w:rPr>
          <w:rFonts w:ascii="Times New Roman" w:hAnsi="Times New Roman" w:cs="Times New Roman"/>
          <w:sz w:val="28"/>
          <w:szCs w:val="28"/>
        </w:rPr>
        <w:t xml:space="preserve"> trường THPT Minh Phú.  </w:t>
      </w:r>
    </w:p>
    <w:p w:rsidR="00D36EF0" w:rsidRPr="005A217D" w:rsidRDefault="00D43400" w:rsidP="00D43400">
      <w:pPr>
        <w:tabs>
          <w:tab w:val="left" w:pos="709"/>
        </w:tabs>
        <w:spacing w:after="0" w:line="240" w:lineRule="auto"/>
        <w:jc w:val="both"/>
        <w:rPr>
          <w:rFonts w:ascii="Times New Roman" w:hAnsi="Times New Roman" w:cs="Times New Roman"/>
          <w:sz w:val="28"/>
          <w:szCs w:val="28"/>
        </w:rPr>
      </w:pPr>
      <w:r w:rsidRPr="005A217D">
        <w:rPr>
          <w:rFonts w:ascii="Times New Roman" w:hAnsi="Times New Roman" w:cs="Times New Roman"/>
          <w:sz w:val="28"/>
          <w:szCs w:val="28"/>
        </w:rPr>
        <w:tab/>
      </w:r>
      <w:r w:rsidR="00752889" w:rsidRPr="005A217D">
        <w:rPr>
          <w:rFonts w:ascii="Times New Roman" w:hAnsi="Times New Roman" w:cs="Times New Roman"/>
          <w:b/>
          <w:sz w:val="28"/>
          <w:szCs w:val="28"/>
        </w:rPr>
        <w:t>III. NỘI DUNG CUỘC THI</w:t>
      </w:r>
    </w:p>
    <w:p w:rsidR="00D36EF0" w:rsidRPr="005A217D" w:rsidRDefault="00752889">
      <w:pPr>
        <w:spacing w:after="0" w:line="240" w:lineRule="auto"/>
        <w:ind w:firstLine="720"/>
        <w:rPr>
          <w:rFonts w:ascii="Times New Roman" w:hAnsi="Times New Roman" w:cs="Times New Roman"/>
          <w:b/>
          <w:sz w:val="28"/>
          <w:szCs w:val="28"/>
        </w:rPr>
      </w:pPr>
      <w:r w:rsidRPr="005A217D">
        <w:rPr>
          <w:rFonts w:ascii="Times New Roman" w:hAnsi="Times New Roman" w:cs="Times New Roman"/>
          <w:b/>
          <w:sz w:val="28"/>
          <w:szCs w:val="28"/>
        </w:rPr>
        <w:t xml:space="preserve">1. Nội dung các tác phẩm dự thi: </w:t>
      </w:r>
    </w:p>
    <w:p w:rsidR="00024851" w:rsidRPr="00B92B50" w:rsidRDefault="00752889" w:rsidP="00024851">
      <w:pPr>
        <w:spacing w:after="0" w:line="240" w:lineRule="auto"/>
        <w:jc w:val="both"/>
        <w:rPr>
          <w:rFonts w:ascii="Times New Roman" w:eastAsia="Times New Roman" w:hAnsi="Times New Roman" w:cs="Times New Roman"/>
          <w:sz w:val="28"/>
          <w:szCs w:val="28"/>
        </w:rPr>
      </w:pPr>
      <w:r w:rsidRPr="005A217D">
        <w:rPr>
          <w:rFonts w:ascii="Times New Roman" w:hAnsi="Times New Roman" w:cs="Times New Roman"/>
          <w:sz w:val="28"/>
          <w:szCs w:val="28"/>
        </w:rPr>
        <w:t xml:space="preserve">  </w:t>
      </w:r>
      <w:r w:rsidR="00024851" w:rsidRPr="005A217D">
        <w:rPr>
          <w:rFonts w:ascii="Times New Roman" w:hAnsi="Times New Roman" w:cs="Times New Roman"/>
          <w:sz w:val="28"/>
          <w:szCs w:val="28"/>
        </w:rPr>
        <w:tab/>
        <w:t xml:space="preserve">- </w:t>
      </w:r>
      <w:r w:rsidR="00024851" w:rsidRPr="005A217D">
        <w:rPr>
          <w:rFonts w:ascii="Times New Roman" w:eastAsia="Times New Roman" w:hAnsi="Times New Roman" w:cs="Times New Roman"/>
          <w:sz w:val="28"/>
          <w:szCs w:val="28"/>
        </w:rPr>
        <w:t>Tác phẩm</w:t>
      </w:r>
      <w:r w:rsidR="00024851" w:rsidRPr="00B92B50">
        <w:rPr>
          <w:rFonts w:ascii="Times New Roman" w:eastAsia="Times New Roman" w:hAnsi="Times New Roman" w:cs="Times New Roman"/>
          <w:sz w:val="28"/>
          <w:szCs w:val="28"/>
        </w:rPr>
        <w:t xml:space="preserve"> dự thi cần thể hiện được </w:t>
      </w:r>
      <w:r w:rsidR="00024851" w:rsidRPr="005A217D">
        <w:rPr>
          <w:rFonts w:ascii="Times New Roman" w:eastAsia="Times New Roman" w:hAnsi="Times New Roman" w:cs="Times New Roman"/>
          <w:bCs/>
          <w:sz w:val="28"/>
          <w:szCs w:val="28"/>
        </w:rPr>
        <w:t>bản sắc, truyền thống, con người và những giá trị tốt đẹp của nhà trường</w:t>
      </w:r>
      <w:r w:rsidR="00024851" w:rsidRPr="00B92B50">
        <w:rPr>
          <w:rFonts w:ascii="Times New Roman" w:eastAsia="Times New Roman" w:hAnsi="Times New Roman" w:cs="Times New Roman"/>
          <w:sz w:val="28"/>
          <w:szCs w:val="28"/>
        </w:rPr>
        <w:t xml:space="preserve"> qua các thời kỳ.</w:t>
      </w:r>
    </w:p>
    <w:p w:rsidR="00D36EF0" w:rsidRPr="005A217D" w:rsidRDefault="00752889">
      <w:pPr>
        <w:spacing w:after="0" w:line="240" w:lineRule="auto"/>
        <w:ind w:firstLine="720"/>
        <w:jc w:val="both"/>
        <w:rPr>
          <w:rFonts w:ascii="Times New Roman" w:hAnsi="Times New Roman" w:cs="Times New Roman"/>
          <w:sz w:val="28"/>
          <w:szCs w:val="28"/>
        </w:rPr>
      </w:pPr>
      <w:r w:rsidRPr="005A217D">
        <w:rPr>
          <w:rFonts w:ascii="Times New Roman" w:hAnsi="Times New Roman" w:cs="Times New Roman"/>
          <w:sz w:val="28"/>
          <w:szCs w:val="28"/>
        </w:rPr>
        <w:t>- Những ấn tượng sâu sắc về thầy cô giáo mà người viết yêu quý, ngưỡng mộ hoặc những tác động, ảnh hưởng đặc biệt của thầy cô giáo tới việc học tập, nhận thức, làm thay đổi cuộc sống của cá nhân tác giả (hoặc bạn bè, người thân người viế</w:t>
      </w:r>
      <w:r w:rsidR="00024851" w:rsidRPr="005A217D">
        <w:rPr>
          <w:rFonts w:ascii="Times New Roman" w:hAnsi="Times New Roman" w:cs="Times New Roman"/>
          <w:sz w:val="28"/>
          <w:szCs w:val="28"/>
        </w:rPr>
        <w:t>t</w:t>
      </w:r>
      <w:r w:rsidRPr="005A217D">
        <w:rPr>
          <w:rFonts w:ascii="Times New Roman" w:hAnsi="Times New Roman" w:cs="Times New Roman"/>
          <w:sz w:val="28"/>
          <w:szCs w:val="28"/>
        </w:rPr>
        <w:t xml:space="preserve">). </w:t>
      </w:r>
    </w:p>
    <w:p w:rsidR="00024851" w:rsidRPr="00B92B50" w:rsidRDefault="00752889" w:rsidP="00024851">
      <w:pPr>
        <w:spacing w:after="0" w:line="240" w:lineRule="auto"/>
        <w:ind w:firstLine="720"/>
        <w:jc w:val="both"/>
        <w:rPr>
          <w:rFonts w:ascii="Times New Roman" w:eastAsia="Times New Roman" w:hAnsi="Times New Roman" w:cs="Times New Roman"/>
          <w:sz w:val="28"/>
          <w:szCs w:val="28"/>
        </w:rPr>
      </w:pPr>
      <w:r w:rsidRPr="005A217D">
        <w:rPr>
          <w:rFonts w:ascii="Times New Roman" w:hAnsi="Times New Roman" w:cs="Times New Roman"/>
          <w:sz w:val="28"/>
          <w:szCs w:val="28"/>
        </w:rPr>
        <w:t xml:space="preserve">- Những kỷ niệm, những ấn tượng, tình cảm gắn bó sâu sắc đối với ngôi trường mà tác giả hoặc bạn bè, người thân của tác giả đã và đang theo học. </w:t>
      </w:r>
      <w:r w:rsidRPr="005A217D">
        <w:rPr>
          <w:rFonts w:ascii="Times New Roman" w:hAnsi="Times New Roman" w:cs="Times New Roman"/>
          <w:sz w:val="28"/>
          <w:szCs w:val="28"/>
        </w:rPr>
        <w:br/>
        <w:t xml:space="preserve">        </w:t>
      </w:r>
      <w:r w:rsidR="00024851" w:rsidRPr="005A217D">
        <w:rPr>
          <w:rFonts w:ascii="Times New Roman" w:hAnsi="Times New Roman" w:cs="Times New Roman"/>
          <w:sz w:val="28"/>
          <w:szCs w:val="28"/>
        </w:rPr>
        <w:t xml:space="preserve"> </w:t>
      </w:r>
      <w:r w:rsidRPr="005A217D">
        <w:rPr>
          <w:rFonts w:ascii="Times New Roman" w:hAnsi="Times New Roman" w:cs="Times New Roman"/>
          <w:sz w:val="28"/>
          <w:szCs w:val="28"/>
        </w:rPr>
        <w:t xml:space="preserve"> </w:t>
      </w:r>
      <w:r w:rsidR="00024851" w:rsidRPr="005A217D">
        <w:rPr>
          <w:rFonts w:ascii="Times New Roman" w:hAnsi="Times New Roman" w:cs="Times New Roman"/>
          <w:sz w:val="28"/>
          <w:szCs w:val="28"/>
        </w:rPr>
        <w:t xml:space="preserve">- </w:t>
      </w:r>
      <w:r w:rsidR="00024851" w:rsidRPr="00B92B50">
        <w:rPr>
          <w:rFonts w:ascii="Times New Roman" w:eastAsia="Times New Roman" w:hAnsi="Times New Roman" w:cs="Times New Roman"/>
          <w:sz w:val="28"/>
          <w:szCs w:val="28"/>
        </w:rPr>
        <w:t xml:space="preserve">Khuyến khích những câu chuyện, hình ảnh, góc nhìn </w:t>
      </w:r>
      <w:r w:rsidR="00024851" w:rsidRPr="005A217D">
        <w:rPr>
          <w:rFonts w:ascii="Times New Roman" w:eastAsia="Times New Roman" w:hAnsi="Times New Roman" w:cs="Times New Roman"/>
          <w:bCs/>
          <w:sz w:val="28"/>
          <w:szCs w:val="28"/>
        </w:rPr>
        <w:t>chân thực, sáng tạo, giàu cảm xúc</w:t>
      </w:r>
      <w:r w:rsidR="00024851" w:rsidRPr="00B92B50">
        <w:rPr>
          <w:rFonts w:ascii="Times New Roman" w:eastAsia="Times New Roman" w:hAnsi="Times New Roman" w:cs="Times New Roman"/>
          <w:sz w:val="28"/>
          <w:szCs w:val="28"/>
        </w:rPr>
        <w:t>, có ý nghĩa lan tỏa và truyền cảm hứng.</w:t>
      </w:r>
    </w:p>
    <w:p w:rsidR="00024851" w:rsidRPr="00B92B50" w:rsidRDefault="00024851" w:rsidP="00024851">
      <w:pPr>
        <w:spacing w:after="0" w:line="240" w:lineRule="auto"/>
        <w:ind w:firstLine="720"/>
        <w:jc w:val="both"/>
        <w:rPr>
          <w:rFonts w:ascii="Times New Roman" w:eastAsia="Times New Roman" w:hAnsi="Times New Roman" w:cs="Times New Roman"/>
          <w:sz w:val="28"/>
          <w:szCs w:val="28"/>
        </w:rPr>
      </w:pPr>
      <w:r w:rsidRPr="005A217D">
        <w:rPr>
          <w:rFonts w:ascii="Times New Roman" w:eastAsia="Times New Roman" w:hAnsi="Times New Roman" w:cs="Times New Roman"/>
          <w:sz w:val="28"/>
          <w:szCs w:val="28"/>
        </w:rPr>
        <w:t xml:space="preserve">- </w:t>
      </w:r>
      <w:r w:rsidRPr="00B92B50">
        <w:rPr>
          <w:rFonts w:ascii="Times New Roman" w:eastAsia="Times New Roman" w:hAnsi="Times New Roman" w:cs="Times New Roman"/>
          <w:sz w:val="28"/>
          <w:szCs w:val="28"/>
        </w:rPr>
        <w:t xml:space="preserve">Sản phẩm dự thi phải </w:t>
      </w:r>
      <w:r w:rsidRPr="005A217D">
        <w:rPr>
          <w:rFonts w:ascii="Times New Roman" w:eastAsia="Times New Roman" w:hAnsi="Times New Roman" w:cs="Times New Roman"/>
          <w:bCs/>
          <w:sz w:val="28"/>
          <w:szCs w:val="28"/>
        </w:rPr>
        <w:t>tự sáng tạo, không sao chép</w:t>
      </w:r>
      <w:r w:rsidRPr="00B92B50">
        <w:rPr>
          <w:rFonts w:ascii="Times New Roman" w:eastAsia="Times New Roman" w:hAnsi="Times New Roman" w:cs="Times New Roman"/>
          <w:sz w:val="28"/>
          <w:szCs w:val="28"/>
        </w:rPr>
        <w:t>, bảo đảm tính chính xác, văn hóa, phù hợp với môi trường giáo dục.</w:t>
      </w:r>
    </w:p>
    <w:p w:rsidR="00024851" w:rsidRPr="005A217D" w:rsidRDefault="00024851" w:rsidP="00024851">
      <w:pPr>
        <w:spacing w:after="0" w:line="240" w:lineRule="auto"/>
        <w:ind w:firstLine="720"/>
        <w:jc w:val="both"/>
        <w:rPr>
          <w:rFonts w:ascii="Times New Roman" w:hAnsi="Times New Roman" w:cs="Times New Roman"/>
          <w:sz w:val="28"/>
          <w:szCs w:val="28"/>
        </w:rPr>
      </w:pPr>
      <w:r w:rsidRPr="005A217D">
        <w:rPr>
          <w:rFonts w:ascii="Times New Roman" w:eastAsia="Times New Roman" w:hAnsi="Times New Roman" w:cs="Times New Roman"/>
          <w:sz w:val="28"/>
          <w:szCs w:val="28"/>
        </w:rPr>
        <w:t xml:space="preserve">- Các tác phẩm cần hướng tới thông điệp: </w:t>
      </w:r>
      <w:r w:rsidRPr="005A217D">
        <w:rPr>
          <w:rFonts w:ascii="Times New Roman" w:eastAsia="Times New Roman" w:hAnsi="Times New Roman" w:cs="Times New Roman"/>
          <w:bCs/>
          <w:sz w:val="28"/>
          <w:szCs w:val="28"/>
        </w:rPr>
        <w:t>Tự hào về Minh Phú - Trân trọng quá khứ - Gắn kết hiện tại - Kiến tạo tương lai.</w:t>
      </w:r>
      <w:r w:rsidRPr="005A217D">
        <w:rPr>
          <w:rFonts w:ascii="Times New Roman" w:hAnsi="Times New Roman" w:cs="Times New Roman"/>
          <w:sz w:val="28"/>
          <w:szCs w:val="28"/>
        </w:rPr>
        <w:t xml:space="preserve"> </w:t>
      </w:r>
    </w:p>
    <w:p w:rsidR="00D36EF0" w:rsidRPr="005A217D" w:rsidRDefault="00752889">
      <w:pPr>
        <w:spacing w:after="0" w:line="240" w:lineRule="auto"/>
        <w:ind w:firstLine="720"/>
        <w:jc w:val="both"/>
        <w:rPr>
          <w:rFonts w:ascii="Times New Roman" w:hAnsi="Times New Roman" w:cs="Times New Roman"/>
          <w:sz w:val="28"/>
          <w:szCs w:val="28"/>
        </w:rPr>
      </w:pPr>
      <w:r w:rsidRPr="005A217D">
        <w:rPr>
          <w:rFonts w:ascii="Times New Roman" w:hAnsi="Times New Roman" w:cs="Times New Roman"/>
          <w:sz w:val="28"/>
          <w:szCs w:val="28"/>
        </w:rPr>
        <w:t xml:space="preserve"> Lưu ý: các nhân vật, sự kiện được đề cập trong tác phẩm phải là người thật, việc thật. </w:t>
      </w:r>
    </w:p>
    <w:p w:rsidR="00D36EF0" w:rsidRPr="005A217D" w:rsidRDefault="00752889">
      <w:pPr>
        <w:spacing w:after="0" w:line="240" w:lineRule="auto"/>
        <w:ind w:firstLine="720"/>
        <w:jc w:val="both"/>
        <w:rPr>
          <w:rFonts w:ascii="Times New Roman" w:hAnsi="Times New Roman" w:cs="Times New Roman"/>
          <w:b/>
          <w:sz w:val="28"/>
          <w:szCs w:val="28"/>
        </w:rPr>
      </w:pPr>
      <w:r w:rsidRPr="005A217D">
        <w:rPr>
          <w:rFonts w:ascii="Times New Roman" w:hAnsi="Times New Roman" w:cs="Times New Roman"/>
          <w:b/>
          <w:sz w:val="28"/>
          <w:szCs w:val="28"/>
        </w:rPr>
        <w:t xml:space="preserve">2. Thể loại và hình thức trình bày:  </w:t>
      </w:r>
    </w:p>
    <w:p w:rsidR="00D36EF0" w:rsidRPr="005A217D" w:rsidRDefault="00752889">
      <w:pPr>
        <w:spacing w:after="0" w:line="240" w:lineRule="auto"/>
        <w:ind w:firstLine="720"/>
        <w:jc w:val="both"/>
        <w:rPr>
          <w:rFonts w:ascii="Times New Roman" w:hAnsi="Times New Roman" w:cs="Times New Roman"/>
          <w:sz w:val="28"/>
          <w:szCs w:val="28"/>
        </w:rPr>
      </w:pPr>
      <w:r w:rsidRPr="005A217D">
        <w:rPr>
          <w:rFonts w:ascii="Times New Roman" w:hAnsi="Times New Roman" w:cs="Times New Roman"/>
          <w:sz w:val="28"/>
          <w:szCs w:val="28"/>
        </w:rPr>
        <w:t>- Các tác phẩm dự thi viết bằng tiếng Việt, thể hiện dướ</w:t>
      </w:r>
      <w:r w:rsidR="00024851" w:rsidRPr="005A217D">
        <w:rPr>
          <w:rFonts w:ascii="Times New Roman" w:hAnsi="Times New Roman" w:cs="Times New Roman"/>
          <w:sz w:val="28"/>
          <w:szCs w:val="28"/>
        </w:rPr>
        <w:t>i hình th</w:t>
      </w:r>
      <w:r w:rsidRPr="005A217D">
        <w:rPr>
          <w:rFonts w:ascii="Times New Roman" w:hAnsi="Times New Roman" w:cs="Times New Roman"/>
          <w:sz w:val="28"/>
          <w:szCs w:val="28"/>
        </w:rPr>
        <w:t xml:space="preserve">ức văn xuôi, mỗi tác phẩm tối thiểu 500 từ (chấp nhận các hình ảnh minh họa kèm theo nếu có). </w:t>
      </w:r>
    </w:p>
    <w:p w:rsidR="00D36EF0" w:rsidRPr="005A217D" w:rsidRDefault="00752889">
      <w:pPr>
        <w:spacing w:after="0" w:line="240" w:lineRule="auto"/>
        <w:ind w:firstLine="720"/>
        <w:jc w:val="both"/>
        <w:rPr>
          <w:rFonts w:ascii="Times New Roman" w:hAnsi="Times New Roman" w:cs="Times New Roman"/>
          <w:sz w:val="28"/>
          <w:szCs w:val="28"/>
        </w:rPr>
      </w:pPr>
      <w:r w:rsidRPr="005A217D">
        <w:rPr>
          <w:rFonts w:ascii="Times New Roman" w:hAnsi="Times New Roman" w:cs="Times New Roman"/>
          <w:sz w:val="28"/>
          <w:szCs w:val="28"/>
        </w:rPr>
        <w:t xml:space="preserve"> - Các tác phẩm dự thi có thể viết tay hoặc đánh máy, trình bày rõ ràng trên một mặt giấy A4, cỡ chữ 14, font chữ Time New Roman. </w:t>
      </w:r>
    </w:p>
    <w:p w:rsidR="00D36EF0" w:rsidRPr="005A217D" w:rsidRDefault="00752889">
      <w:pPr>
        <w:spacing w:after="0" w:line="240" w:lineRule="auto"/>
        <w:ind w:firstLine="720"/>
        <w:jc w:val="both"/>
        <w:rPr>
          <w:rFonts w:ascii="Times New Roman" w:hAnsi="Times New Roman" w:cs="Times New Roman"/>
          <w:sz w:val="28"/>
          <w:szCs w:val="28"/>
        </w:rPr>
      </w:pPr>
      <w:r w:rsidRPr="005A217D">
        <w:rPr>
          <w:rFonts w:ascii="Times New Roman" w:hAnsi="Times New Roman" w:cs="Times New Roman"/>
          <w:sz w:val="28"/>
          <w:szCs w:val="28"/>
        </w:rPr>
        <w:t xml:space="preserve"> - Thông tin về tác giả và tác phẩm dự thi ghi rõ trên trang đầu tiên của tác phẩm dự thi. Các thông tin bắt buộc bao gồm: Họ và tên người tham gia cuộc thi, đơn vị: lớp, trường; thông tin về nhân vật trong tác phẩm (nếu có). </w:t>
      </w:r>
    </w:p>
    <w:p w:rsidR="00D36EF0" w:rsidRPr="005A217D" w:rsidRDefault="00752889">
      <w:pPr>
        <w:spacing w:after="0" w:line="240" w:lineRule="auto"/>
        <w:ind w:firstLine="720"/>
        <w:jc w:val="both"/>
        <w:rPr>
          <w:rFonts w:ascii="Times New Roman" w:hAnsi="Times New Roman" w:cs="Times New Roman"/>
          <w:sz w:val="28"/>
          <w:szCs w:val="28"/>
        </w:rPr>
      </w:pPr>
      <w:r w:rsidRPr="005A217D">
        <w:rPr>
          <w:rFonts w:ascii="Times New Roman" w:hAnsi="Times New Roman" w:cs="Times New Roman"/>
          <w:sz w:val="28"/>
          <w:szCs w:val="28"/>
        </w:rPr>
        <w:t>- Tác phẩm dự thi phải là của chính tác giả, chưa được công bố trên bất kì phương tiện thông tin đại chúng hoặc ấn phẩm nào, chưa gửi dự thi bất kỳ cuộc thi nào khác.</w:t>
      </w:r>
    </w:p>
    <w:p w:rsidR="00D36EF0" w:rsidRPr="005A217D" w:rsidRDefault="00752889">
      <w:pPr>
        <w:spacing w:after="0" w:line="240" w:lineRule="auto"/>
        <w:ind w:firstLine="720"/>
        <w:jc w:val="both"/>
        <w:rPr>
          <w:rFonts w:ascii="Times New Roman" w:hAnsi="Times New Roman" w:cs="Times New Roman"/>
          <w:sz w:val="28"/>
          <w:szCs w:val="28"/>
        </w:rPr>
      </w:pPr>
      <w:r w:rsidRPr="005A217D">
        <w:rPr>
          <w:rFonts w:ascii="Times New Roman" w:hAnsi="Times New Roman" w:cs="Times New Roman"/>
          <w:sz w:val="28"/>
          <w:szCs w:val="28"/>
        </w:rPr>
        <w:t xml:space="preserve"> - Tác giả chịu trách nhiệm về tính chân thực, chính xác về nhân vật và nội dung bài dự thi của mình.  </w:t>
      </w:r>
    </w:p>
    <w:p w:rsidR="00D36EF0" w:rsidRPr="005A217D" w:rsidRDefault="00752889">
      <w:pPr>
        <w:spacing w:after="0" w:line="240" w:lineRule="auto"/>
        <w:ind w:firstLine="720"/>
        <w:jc w:val="both"/>
        <w:rPr>
          <w:rFonts w:ascii="Times New Roman" w:hAnsi="Times New Roman" w:cs="Times New Roman"/>
          <w:b/>
          <w:sz w:val="28"/>
          <w:szCs w:val="28"/>
        </w:rPr>
      </w:pPr>
      <w:r w:rsidRPr="005A217D">
        <w:rPr>
          <w:rFonts w:ascii="Times New Roman" w:hAnsi="Times New Roman" w:cs="Times New Roman"/>
          <w:b/>
          <w:sz w:val="28"/>
          <w:szCs w:val="28"/>
        </w:rPr>
        <w:t xml:space="preserve">3. Tiêu chí đánh giá tác phẩm: </w:t>
      </w:r>
    </w:p>
    <w:p w:rsidR="00D36EF0" w:rsidRPr="005A217D" w:rsidRDefault="00752889">
      <w:pPr>
        <w:tabs>
          <w:tab w:val="left" w:pos="851"/>
        </w:tabs>
        <w:spacing w:after="0" w:line="240" w:lineRule="auto"/>
        <w:ind w:left="720"/>
        <w:jc w:val="both"/>
        <w:rPr>
          <w:rFonts w:ascii="Times New Roman" w:hAnsi="Times New Roman" w:cs="Times New Roman"/>
          <w:sz w:val="28"/>
          <w:szCs w:val="28"/>
        </w:rPr>
      </w:pPr>
      <w:r w:rsidRPr="005A217D">
        <w:rPr>
          <w:rFonts w:ascii="Times New Roman" w:hAnsi="Times New Roman" w:cs="Times New Roman"/>
          <w:sz w:val="28"/>
          <w:szCs w:val="28"/>
        </w:rPr>
        <w:t>- Đảm bảo theo các quy định trong kế hoạch này.</w:t>
      </w:r>
    </w:p>
    <w:p w:rsidR="00D36EF0" w:rsidRPr="005A217D" w:rsidRDefault="00752889">
      <w:pPr>
        <w:tabs>
          <w:tab w:val="left" w:pos="851"/>
        </w:tabs>
        <w:spacing w:after="0" w:line="240" w:lineRule="auto"/>
        <w:ind w:left="720"/>
        <w:jc w:val="both"/>
        <w:rPr>
          <w:rFonts w:ascii="Times New Roman" w:hAnsi="Times New Roman" w:cs="Times New Roman"/>
          <w:sz w:val="28"/>
          <w:szCs w:val="28"/>
        </w:rPr>
      </w:pPr>
      <w:r w:rsidRPr="005A217D">
        <w:rPr>
          <w:rFonts w:ascii="Times New Roman" w:hAnsi="Times New Roman" w:cs="Times New Roman"/>
          <w:sz w:val="28"/>
          <w:szCs w:val="28"/>
        </w:rPr>
        <w:t>- Đảm bả</w:t>
      </w:r>
      <w:r w:rsidR="00696F9C" w:rsidRPr="005A217D">
        <w:rPr>
          <w:rFonts w:ascii="Times New Roman" w:hAnsi="Times New Roman" w:cs="Times New Roman"/>
          <w:sz w:val="28"/>
          <w:szCs w:val="28"/>
        </w:rPr>
        <w:t>o tính chân th</w:t>
      </w:r>
      <w:r w:rsidRPr="005A217D">
        <w:rPr>
          <w:rFonts w:ascii="Times New Roman" w:hAnsi="Times New Roman" w:cs="Times New Roman"/>
          <w:sz w:val="28"/>
          <w:szCs w:val="28"/>
        </w:rPr>
        <w:t xml:space="preserve">ực, chính xác.  </w:t>
      </w:r>
    </w:p>
    <w:p w:rsidR="002E2615" w:rsidRDefault="00752889" w:rsidP="00696F9C">
      <w:pPr>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xml:space="preserve">- Có định hướng tư tưởng, chính trị đúng đắn; có tác động tích cực tới độc giả về tình cảm, cảm xúc, góp phần nâng cao niềm tự hào, mến yêu của </w:t>
      </w:r>
      <w:r w:rsidR="00696F9C" w:rsidRPr="005A217D">
        <w:rPr>
          <w:rFonts w:ascii="Times New Roman" w:hAnsi="Times New Roman" w:cs="Times New Roman"/>
          <w:sz w:val="28"/>
          <w:szCs w:val="28"/>
        </w:rPr>
        <w:t xml:space="preserve">CBGVNV, </w:t>
      </w:r>
    </w:p>
    <w:p w:rsidR="00D36EF0" w:rsidRPr="005A217D" w:rsidRDefault="00696F9C" w:rsidP="002E2615">
      <w:pPr>
        <w:spacing w:after="0" w:line="240" w:lineRule="auto"/>
        <w:rPr>
          <w:rFonts w:ascii="Times New Roman" w:hAnsi="Times New Roman" w:cs="Times New Roman"/>
          <w:sz w:val="28"/>
          <w:szCs w:val="28"/>
        </w:rPr>
      </w:pPr>
      <w:r w:rsidRPr="005A217D">
        <w:rPr>
          <w:rFonts w:ascii="Times New Roman" w:hAnsi="Times New Roman" w:cs="Times New Roman"/>
          <w:sz w:val="28"/>
          <w:szCs w:val="28"/>
        </w:rPr>
        <w:t xml:space="preserve">phụ huynh, </w:t>
      </w:r>
      <w:r w:rsidR="00752889" w:rsidRPr="005A217D">
        <w:rPr>
          <w:rFonts w:ascii="Times New Roman" w:hAnsi="Times New Roman" w:cs="Times New Roman"/>
          <w:sz w:val="28"/>
          <w:szCs w:val="28"/>
        </w:rPr>
        <w:t xml:space="preserve">học sinh đối với thầy cô giáo và nhà trường. </w:t>
      </w:r>
      <w:r w:rsidR="00752889" w:rsidRPr="005A217D">
        <w:rPr>
          <w:rFonts w:ascii="Times New Roman" w:hAnsi="Times New Roman" w:cs="Times New Roman"/>
          <w:sz w:val="28"/>
          <w:szCs w:val="28"/>
        </w:rPr>
        <w:br/>
        <w:t xml:space="preserve">          - Được trình bày cẩn thận, diễn đạt mạch lạc, khúc chiết, văn phong trong sáng, hấp dẫn. </w:t>
      </w:r>
    </w:p>
    <w:p w:rsidR="00D36EF0" w:rsidRPr="005A217D" w:rsidRDefault="00752889">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b/>
          <w:sz w:val="28"/>
          <w:szCs w:val="28"/>
        </w:rPr>
        <w:t xml:space="preserve">4. Cách thức triển khai và nộp bài dự thi </w:t>
      </w:r>
      <w:r w:rsidRPr="005A217D">
        <w:rPr>
          <w:rFonts w:ascii="Times New Roman" w:hAnsi="Times New Roman" w:cs="Times New Roman"/>
          <w:sz w:val="28"/>
          <w:szCs w:val="28"/>
        </w:rPr>
        <w:t xml:space="preserve"> </w:t>
      </w:r>
    </w:p>
    <w:p w:rsidR="00D36EF0" w:rsidRPr="005A217D" w:rsidRDefault="00752889">
      <w:pPr>
        <w:tabs>
          <w:tab w:val="left" w:pos="1134"/>
        </w:tabs>
        <w:spacing w:after="0" w:line="240" w:lineRule="auto"/>
        <w:jc w:val="both"/>
        <w:rPr>
          <w:rFonts w:ascii="Times New Roman" w:hAnsi="Times New Roman" w:cs="Times New Roman"/>
          <w:b/>
          <w:sz w:val="28"/>
          <w:szCs w:val="28"/>
        </w:rPr>
      </w:pPr>
      <w:r w:rsidRPr="005A217D">
        <w:rPr>
          <w:rFonts w:ascii="Times New Roman" w:hAnsi="Times New Roman" w:cs="Times New Roman"/>
          <w:b/>
          <w:sz w:val="28"/>
          <w:szCs w:val="28"/>
        </w:rPr>
        <w:lastRenderedPageBreak/>
        <w:t xml:space="preserve">          a. Cách thức triển khai </w:t>
      </w:r>
    </w:p>
    <w:p w:rsidR="00D36EF0" w:rsidRPr="005A217D" w:rsidRDefault="00752889">
      <w:pPr>
        <w:pStyle w:val="ListParagraph"/>
        <w:tabs>
          <w:tab w:val="left" w:pos="1134"/>
        </w:tabs>
        <w:spacing w:after="0" w:line="240" w:lineRule="auto"/>
        <w:ind w:left="0" w:firstLine="709"/>
        <w:jc w:val="both"/>
        <w:rPr>
          <w:rFonts w:ascii="Times New Roman" w:hAnsi="Times New Roman" w:cs="Times New Roman"/>
          <w:sz w:val="28"/>
          <w:szCs w:val="28"/>
        </w:rPr>
      </w:pPr>
      <w:r w:rsidRPr="005A217D">
        <w:rPr>
          <w:rFonts w:ascii="Times New Roman" w:hAnsi="Times New Roman" w:cs="Times New Roman"/>
          <w:sz w:val="28"/>
          <w:szCs w:val="28"/>
        </w:rPr>
        <w:t>- BTC cuộc thi triển khai Kế hoạch cuộc thi tới CBGVNV, Đoàn trường triển khai cuộc thi tới 100% Chi đoàn.</w:t>
      </w:r>
    </w:p>
    <w:p w:rsidR="00696F9C" w:rsidRPr="005A217D" w:rsidRDefault="00752889">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xml:space="preserve">- </w:t>
      </w:r>
      <w:r w:rsidR="00696F9C" w:rsidRPr="005A217D">
        <w:rPr>
          <w:rFonts w:ascii="Times New Roman" w:hAnsi="Times New Roman" w:cs="Times New Roman"/>
          <w:sz w:val="28"/>
          <w:szCs w:val="28"/>
        </w:rPr>
        <w:t>GVCN triển khai cuộc thi tới lớp chủ nhiệm.</w:t>
      </w:r>
    </w:p>
    <w:p w:rsidR="00696F9C" w:rsidRPr="005A217D" w:rsidRDefault="00696F9C">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Ban liên lạc triển khai tới các cựu phụ huynh, cựu HS.</w:t>
      </w:r>
    </w:p>
    <w:p w:rsidR="00696F9C" w:rsidRPr="005A217D" w:rsidRDefault="00696F9C">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Ban truyền thông đăng tải trên web, fanpage trường và fanpage Đoàn trường.</w:t>
      </w:r>
    </w:p>
    <w:p w:rsidR="003A528E" w:rsidRPr="005A217D" w:rsidRDefault="00696F9C">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xml:space="preserve">- </w:t>
      </w:r>
      <w:r w:rsidR="002738F8" w:rsidRPr="005A217D">
        <w:rPr>
          <w:rFonts w:ascii="Times New Roman" w:hAnsi="Times New Roman" w:cs="Times New Roman"/>
          <w:sz w:val="28"/>
          <w:szCs w:val="28"/>
        </w:rPr>
        <w:t>Đối với các đối tượng dự thi là HS đang học tập tại trườ</w:t>
      </w:r>
      <w:r w:rsidR="00107D69" w:rsidRPr="005A217D">
        <w:rPr>
          <w:rFonts w:ascii="Times New Roman" w:hAnsi="Times New Roman" w:cs="Times New Roman"/>
          <w:sz w:val="28"/>
          <w:szCs w:val="28"/>
        </w:rPr>
        <w:t>ng THPT Minh Phú</w:t>
      </w:r>
      <w:r w:rsidR="00200B45" w:rsidRPr="005A217D">
        <w:rPr>
          <w:rFonts w:ascii="Times New Roman" w:hAnsi="Times New Roman" w:cs="Times New Roman"/>
          <w:sz w:val="28"/>
          <w:szCs w:val="28"/>
        </w:rPr>
        <w:t>, PH</w:t>
      </w:r>
      <w:r w:rsidR="002D7D86" w:rsidRPr="005A217D">
        <w:rPr>
          <w:rFonts w:ascii="Times New Roman" w:hAnsi="Times New Roman" w:cs="Times New Roman"/>
          <w:sz w:val="28"/>
          <w:szCs w:val="28"/>
        </w:rPr>
        <w:t xml:space="preserve"> của đang học tập tại trường THPT Minh Phú</w:t>
      </w:r>
      <w:r w:rsidR="00107D69" w:rsidRPr="005A217D">
        <w:rPr>
          <w:rFonts w:ascii="Times New Roman" w:hAnsi="Times New Roman" w:cs="Times New Roman"/>
          <w:sz w:val="28"/>
          <w:szCs w:val="28"/>
        </w:rPr>
        <w:t>:</w:t>
      </w:r>
      <w:r w:rsidR="002738F8" w:rsidRPr="005A217D">
        <w:rPr>
          <w:rFonts w:ascii="Times New Roman" w:hAnsi="Times New Roman" w:cs="Times New Roman"/>
          <w:sz w:val="28"/>
          <w:szCs w:val="28"/>
        </w:rPr>
        <w:t xml:space="preserve"> </w:t>
      </w:r>
      <w:r w:rsidR="00752889" w:rsidRPr="005A217D">
        <w:rPr>
          <w:rFonts w:ascii="Times New Roman" w:hAnsi="Times New Roman" w:cs="Times New Roman"/>
          <w:sz w:val="28"/>
          <w:szCs w:val="28"/>
        </w:rPr>
        <w:t xml:space="preserve">GVBM Ngữ văn </w:t>
      </w:r>
      <w:r w:rsidR="002738F8" w:rsidRPr="005A217D">
        <w:rPr>
          <w:rFonts w:ascii="Times New Roman" w:hAnsi="Times New Roman" w:cs="Times New Roman"/>
          <w:sz w:val="28"/>
          <w:szCs w:val="28"/>
        </w:rPr>
        <w:t xml:space="preserve">phối hợp GVCN </w:t>
      </w:r>
      <w:r w:rsidR="00752889" w:rsidRPr="005A217D">
        <w:rPr>
          <w:rFonts w:ascii="Times New Roman" w:hAnsi="Times New Roman" w:cs="Times New Roman"/>
          <w:sz w:val="28"/>
          <w:szCs w:val="28"/>
        </w:rPr>
        <w:t xml:space="preserve">triển khai cuộc thi tại các lớp giảng dạy, thu bài dự thi </w:t>
      </w:r>
      <w:r w:rsidR="003A528E" w:rsidRPr="005A217D">
        <w:rPr>
          <w:rFonts w:ascii="Times New Roman" w:hAnsi="Times New Roman" w:cs="Times New Roman"/>
          <w:sz w:val="28"/>
          <w:szCs w:val="28"/>
        </w:rPr>
        <w:t>(</w:t>
      </w:r>
      <w:r w:rsidR="003A528E" w:rsidRPr="005A217D">
        <w:rPr>
          <w:rFonts w:ascii="Times New Roman" w:hAnsi="Times New Roman" w:cs="Times New Roman"/>
          <w:b/>
          <w:i/>
          <w:color w:val="FF0000"/>
          <w:sz w:val="28"/>
          <w:szCs w:val="28"/>
        </w:rPr>
        <w:t>Bài dự thi viết tay hoặc bản in</w:t>
      </w:r>
      <w:r w:rsidR="003A528E" w:rsidRPr="005A217D">
        <w:rPr>
          <w:rFonts w:ascii="Times New Roman" w:hAnsi="Times New Roman" w:cs="Times New Roman"/>
          <w:sz w:val="28"/>
          <w:szCs w:val="28"/>
        </w:rPr>
        <w:t xml:space="preserve">) </w:t>
      </w:r>
      <w:r w:rsidR="00752889" w:rsidRPr="005A217D">
        <w:rPr>
          <w:rFonts w:ascii="Times New Roman" w:hAnsi="Times New Roman" w:cs="Times New Roman"/>
          <w:sz w:val="28"/>
          <w:szCs w:val="28"/>
        </w:rPr>
        <w:t xml:space="preserve">trước ngày </w:t>
      </w:r>
      <w:r w:rsidR="002738F8" w:rsidRPr="005A217D">
        <w:rPr>
          <w:rFonts w:ascii="Times New Roman" w:hAnsi="Times New Roman" w:cs="Times New Roman"/>
          <w:sz w:val="28"/>
          <w:szCs w:val="28"/>
        </w:rPr>
        <w:t>10</w:t>
      </w:r>
      <w:r w:rsidR="00752889" w:rsidRPr="005A217D">
        <w:rPr>
          <w:rFonts w:ascii="Times New Roman" w:hAnsi="Times New Roman" w:cs="Times New Roman"/>
          <w:sz w:val="28"/>
          <w:szCs w:val="28"/>
        </w:rPr>
        <w:t>/10/202</w:t>
      </w:r>
      <w:r w:rsidR="00E30DA0" w:rsidRPr="005A217D">
        <w:rPr>
          <w:rFonts w:ascii="Times New Roman" w:hAnsi="Times New Roman" w:cs="Times New Roman"/>
          <w:sz w:val="28"/>
          <w:szCs w:val="28"/>
        </w:rPr>
        <w:t>6</w:t>
      </w:r>
      <w:r w:rsidR="00752889" w:rsidRPr="005A217D">
        <w:rPr>
          <w:rFonts w:ascii="Times New Roman" w:hAnsi="Times New Roman" w:cs="Times New Roman"/>
          <w:sz w:val="28"/>
          <w:szCs w:val="28"/>
        </w:rPr>
        <w:t>.</w:t>
      </w:r>
      <w:r w:rsidR="00107D69" w:rsidRPr="005A217D">
        <w:rPr>
          <w:rFonts w:ascii="Times New Roman" w:hAnsi="Times New Roman" w:cs="Times New Roman"/>
          <w:sz w:val="28"/>
          <w:szCs w:val="28"/>
        </w:rPr>
        <w:t xml:space="preserve"> </w:t>
      </w:r>
      <w:r w:rsidR="00752889" w:rsidRPr="005A217D">
        <w:rPr>
          <w:rFonts w:ascii="Times New Roman" w:hAnsi="Times New Roman" w:cs="Times New Roman"/>
          <w:sz w:val="28"/>
          <w:szCs w:val="28"/>
        </w:rPr>
        <w:t xml:space="preserve">GVBM Ngữ văn chấm và lựa chọn các bài viết tiêu biểu chấm chung khảo trước ngày </w:t>
      </w:r>
      <w:r w:rsidR="002738F8" w:rsidRPr="005A217D">
        <w:rPr>
          <w:rFonts w:ascii="Times New Roman" w:hAnsi="Times New Roman" w:cs="Times New Roman"/>
          <w:sz w:val="28"/>
          <w:szCs w:val="28"/>
        </w:rPr>
        <w:t>2</w:t>
      </w:r>
      <w:r w:rsidR="00E30DA0" w:rsidRPr="005A217D">
        <w:rPr>
          <w:rFonts w:ascii="Times New Roman" w:hAnsi="Times New Roman" w:cs="Times New Roman"/>
          <w:sz w:val="28"/>
          <w:szCs w:val="28"/>
        </w:rPr>
        <w:t>0</w:t>
      </w:r>
      <w:r w:rsidR="00752889" w:rsidRPr="005A217D">
        <w:rPr>
          <w:rFonts w:ascii="Times New Roman" w:hAnsi="Times New Roman" w:cs="Times New Roman"/>
          <w:sz w:val="28"/>
          <w:szCs w:val="28"/>
        </w:rPr>
        <w:t>/10/202</w:t>
      </w:r>
      <w:r w:rsidR="00107D69" w:rsidRPr="005A217D">
        <w:rPr>
          <w:rFonts w:ascii="Times New Roman" w:hAnsi="Times New Roman" w:cs="Times New Roman"/>
          <w:sz w:val="28"/>
          <w:szCs w:val="28"/>
        </w:rPr>
        <w:t>6</w:t>
      </w:r>
      <w:r w:rsidR="00752889" w:rsidRPr="005A217D">
        <w:rPr>
          <w:rFonts w:ascii="Times New Roman" w:hAnsi="Times New Roman" w:cs="Times New Roman"/>
          <w:sz w:val="28"/>
          <w:szCs w:val="28"/>
        </w:rPr>
        <w:t>.</w:t>
      </w:r>
      <w:r w:rsidR="00C83BA1" w:rsidRPr="005A217D">
        <w:rPr>
          <w:rFonts w:ascii="Times New Roman" w:hAnsi="Times New Roman" w:cs="Times New Roman"/>
          <w:sz w:val="28"/>
          <w:szCs w:val="28"/>
        </w:rPr>
        <w:t xml:space="preserve"> </w:t>
      </w:r>
    </w:p>
    <w:p w:rsidR="00107D69" w:rsidRPr="005A217D" w:rsidRDefault="00107D69">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Đối với các đối tượng dự thi là CBGVNV đã và đang công tác tại THPT Minh Phú, cựu PH, cựu HS: BTC thu bài dự thi trước ngày 10/10/2026, chấm và lựa chọn các bài viết tiêu biểu chấm chung khảo trước ngày 20/10/2026.</w:t>
      </w:r>
    </w:p>
    <w:p w:rsidR="00D36EF0" w:rsidRPr="005A217D" w:rsidRDefault="00107D69">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T</w:t>
      </w:r>
      <w:r w:rsidR="00752889" w:rsidRPr="005A217D">
        <w:rPr>
          <w:rFonts w:ascii="Times New Roman" w:hAnsi="Times New Roman" w:cs="Times New Roman"/>
          <w:sz w:val="28"/>
          <w:szCs w:val="28"/>
        </w:rPr>
        <w:t>ừ 2</w:t>
      </w:r>
      <w:r w:rsidRPr="005A217D">
        <w:rPr>
          <w:rFonts w:ascii="Times New Roman" w:hAnsi="Times New Roman" w:cs="Times New Roman"/>
          <w:sz w:val="28"/>
          <w:szCs w:val="28"/>
        </w:rPr>
        <w:t>0</w:t>
      </w:r>
      <w:r w:rsidR="00752889" w:rsidRPr="005A217D">
        <w:rPr>
          <w:rFonts w:ascii="Times New Roman" w:hAnsi="Times New Roman" w:cs="Times New Roman"/>
          <w:sz w:val="28"/>
          <w:szCs w:val="28"/>
        </w:rPr>
        <w:t>/10/202</w:t>
      </w:r>
      <w:r w:rsidRPr="005A217D">
        <w:rPr>
          <w:rFonts w:ascii="Times New Roman" w:hAnsi="Times New Roman" w:cs="Times New Roman"/>
          <w:sz w:val="28"/>
          <w:szCs w:val="28"/>
        </w:rPr>
        <w:t>6</w:t>
      </w:r>
      <w:r w:rsidR="00752889" w:rsidRPr="005A217D">
        <w:rPr>
          <w:rFonts w:ascii="Times New Roman" w:hAnsi="Times New Roman" w:cs="Times New Roman"/>
          <w:sz w:val="28"/>
          <w:szCs w:val="28"/>
        </w:rPr>
        <w:t xml:space="preserve"> đến </w:t>
      </w:r>
      <w:r w:rsidRPr="005A217D">
        <w:rPr>
          <w:rFonts w:ascii="Times New Roman" w:hAnsi="Times New Roman" w:cs="Times New Roman"/>
          <w:sz w:val="28"/>
          <w:szCs w:val="28"/>
        </w:rPr>
        <w:t>30</w:t>
      </w:r>
      <w:r w:rsidR="00752889" w:rsidRPr="005A217D">
        <w:rPr>
          <w:rFonts w:ascii="Times New Roman" w:hAnsi="Times New Roman" w:cs="Times New Roman"/>
          <w:sz w:val="28"/>
          <w:szCs w:val="28"/>
        </w:rPr>
        <w:t>/10/202</w:t>
      </w:r>
      <w:r w:rsidRPr="005A217D">
        <w:rPr>
          <w:rFonts w:ascii="Times New Roman" w:hAnsi="Times New Roman" w:cs="Times New Roman"/>
          <w:sz w:val="28"/>
          <w:szCs w:val="28"/>
        </w:rPr>
        <w:t>6</w:t>
      </w:r>
      <w:r w:rsidR="00752889" w:rsidRPr="005A217D">
        <w:rPr>
          <w:rFonts w:ascii="Times New Roman" w:hAnsi="Times New Roman" w:cs="Times New Roman"/>
          <w:sz w:val="28"/>
          <w:szCs w:val="28"/>
        </w:rPr>
        <w:t>: Giám khảo chấm bài dự thi</w:t>
      </w:r>
      <w:r w:rsidRPr="005A217D">
        <w:rPr>
          <w:rFonts w:ascii="Times New Roman" w:hAnsi="Times New Roman" w:cs="Times New Roman"/>
          <w:sz w:val="28"/>
          <w:szCs w:val="28"/>
        </w:rPr>
        <w:t xml:space="preserve"> chung khảo.</w:t>
      </w:r>
    </w:p>
    <w:p w:rsidR="00E06874" w:rsidRPr="005A217D" w:rsidRDefault="00E06874" w:rsidP="00E06874">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Từ 12/8/2026 đế</w:t>
      </w:r>
      <w:r w:rsidR="00200B45" w:rsidRPr="005A217D">
        <w:rPr>
          <w:rFonts w:ascii="Times New Roman" w:hAnsi="Times New Roman" w:cs="Times New Roman"/>
          <w:sz w:val="28"/>
          <w:szCs w:val="28"/>
        </w:rPr>
        <w:t>n 31/10/2026</w:t>
      </w:r>
      <w:r w:rsidRPr="005A217D">
        <w:rPr>
          <w:rFonts w:ascii="Times New Roman" w:hAnsi="Times New Roman" w:cs="Times New Roman"/>
          <w:sz w:val="28"/>
          <w:szCs w:val="28"/>
        </w:rPr>
        <w:t xml:space="preserve">: Đăng các bài dự thi </w:t>
      </w:r>
      <w:r w:rsidR="003A528E" w:rsidRPr="005A217D">
        <w:rPr>
          <w:rFonts w:ascii="Times New Roman" w:hAnsi="Times New Roman" w:cs="Times New Roman"/>
          <w:sz w:val="28"/>
          <w:szCs w:val="28"/>
        </w:rPr>
        <w:t xml:space="preserve">chất lượng </w:t>
      </w:r>
      <w:r w:rsidRPr="005A217D">
        <w:rPr>
          <w:rFonts w:ascii="Times New Roman" w:hAnsi="Times New Roman" w:cs="Times New Roman"/>
          <w:sz w:val="28"/>
          <w:szCs w:val="28"/>
        </w:rPr>
        <w:t xml:space="preserve">lên </w:t>
      </w:r>
      <w:r w:rsidR="003A528E" w:rsidRPr="005A217D">
        <w:rPr>
          <w:rFonts w:ascii="Times New Roman" w:hAnsi="Times New Roman" w:cs="Times New Roman"/>
          <w:sz w:val="28"/>
          <w:szCs w:val="28"/>
        </w:rPr>
        <w:t xml:space="preserve">web, </w:t>
      </w:r>
      <w:r w:rsidRPr="005A217D">
        <w:rPr>
          <w:rFonts w:ascii="Times New Roman" w:hAnsi="Times New Roman" w:cs="Times New Roman"/>
          <w:sz w:val="28"/>
          <w:szCs w:val="28"/>
        </w:rPr>
        <w:t xml:space="preserve">fanpage trường và Đoàn trường. </w:t>
      </w:r>
    </w:p>
    <w:p w:rsidR="00D36EF0" w:rsidRPr="005A217D" w:rsidRDefault="00752889">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xml:space="preserve">- Từ </w:t>
      </w:r>
      <w:r w:rsidR="002D7D86" w:rsidRPr="005A217D">
        <w:rPr>
          <w:rFonts w:ascii="Times New Roman" w:hAnsi="Times New Roman" w:cs="Times New Roman"/>
          <w:sz w:val="28"/>
          <w:szCs w:val="28"/>
        </w:rPr>
        <w:t>31</w:t>
      </w:r>
      <w:r w:rsidRPr="005A217D">
        <w:rPr>
          <w:rFonts w:ascii="Times New Roman" w:hAnsi="Times New Roman" w:cs="Times New Roman"/>
          <w:sz w:val="28"/>
          <w:szCs w:val="28"/>
        </w:rPr>
        <w:t>/10/202</w:t>
      </w:r>
      <w:r w:rsidR="002D7D86" w:rsidRPr="005A217D">
        <w:rPr>
          <w:rFonts w:ascii="Times New Roman" w:hAnsi="Times New Roman" w:cs="Times New Roman"/>
          <w:sz w:val="28"/>
          <w:szCs w:val="28"/>
        </w:rPr>
        <w:t>6</w:t>
      </w:r>
      <w:r w:rsidRPr="005A217D">
        <w:rPr>
          <w:rFonts w:ascii="Times New Roman" w:hAnsi="Times New Roman" w:cs="Times New Roman"/>
          <w:sz w:val="28"/>
          <w:szCs w:val="28"/>
        </w:rPr>
        <w:t xml:space="preserve"> đến </w:t>
      </w:r>
      <w:r w:rsidR="002D7D86" w:rsidRPr="005A217D">
        <w:rPr>
          <w:rFonts w:ascii="Times New Roman" w:hAnsi="Times New Roman" w:cs="Times New Roman"/>
          <w:sz w:val="28"/>
          <w:szCs w:val="28"/>
        </w:rPr>
        <w:t>20</w:t>
      </w:r>
      <w:r w:rsidRPr="005A217D">
        <w:rPr>
          <w:rFonts w:ascii="Times New Roman" w:hAnsi="Times New Roman" w:cs="Times New Roman"/>
          <w:sz w:val="28"/>
          <w:szCs w:val="28"/>
        </w:rPr>
        <w:t>/1</w:t>
      </w:r>
      <w:r w:rsidR="002D7D86" w:rsidRPr="005A217D">
        <w:rPr>
          <w:rFonts w:ascii="Times New Roman" w:hAnsi="Times New Roman" w:cs="Times New Roman"/>
          <w:sz w:val="28"/>
          <w:szCs w:val="28"/>
        </w:rPr>
        <w:t>1</w:t>
      </w:r>
      <w:r w:rsidRPr="005A217D">
        <w:rPr>
          <w:rFonts w:ascii="Times New Roman" w:hAnsi="Times New Roman" w:cs="Times New Roman"/>
          <w:sz w:val="28"/>
          <w:szCs w:val="28"/>
        </w:rPr>
        <w:t>/202</w:t>
      </w:r>
      <w:r w:rsidR="002D7D86" w:rsidRPr="005A217D">
        <w:rPr>
          <w:rFonts w:ascii="Times New Roman" w:hAnsi="Times New Roman" w:cs="Times New Roman"/>
          <w:sz w:val="28"/>
          <w:szCs w:val="28"/>
        </w:rPr>
        <w:t>6</w:t>
      </w:r>
      <w:r w:rsidRPr="005A217D">
        <w:rPr>
          <w:rFonts w:ascii="Times New Roman" w:hAnsi="Times New Roman" w:cs="Times New Roman"/>
          <w:sz w:val="28"/>
          <w:szCs w:val="28"/>
        </w:rPr>
        <w:t xml:space="preserve">: </w:t>
      </w:r>
      <w:r w:rsidR="002D7D86" w:rsidRPr="005A217D">
        <w:rPr>
          <w:rFonts w:ascii="Times New Roman" w:hAnsi="Times New Roman" w:cs="Times New Roman"/>
          <w:sz w:val="28"/>
          <w:szCs w:val="28"/>
        </w:rPr>
        <w:t>Công bố kết quả cuộc thi, đ</w:t>
      </w:r>
      <w:r w:rsidRPr="005A217D">
        <w:rPr>
          <w:rFonts w:ascii="Times New Roman" w:hAnsi="Times New Roman" w:cs="Times New Roman"/>
          <w:sz w:val="28"/>
          <w:szCs w:val="28"/>
        </w:rPr>
        <w:t xml:space="preserve">ăng các bài dự thi đạt giải lên fanpage của trường và Đoàn trường. </w:t>
      </w:r>
    </w:p>
    <w:p w:rsidR="00D36EF0" w:rsidRPr="005A217D" w:rsidRDefault="00752889">
      <w:pPr>
        <w:tabs>
          <w:tab w:val="left" w:pos="1134"/>
        </w:tabs>
        <w:spacing w:after="0" w:line="240" w:lineRule="auto"/>
        <w:ind w:firstLine="709"/>
        <w:jc w:val="both"/>
        <w:rPr>
          <w:rFonts w:ascii="Times New Roman" w:hAnsi="Times New Roman" w:cs="Times New Roman"/>
          <w:b/>
          <w:sz w:val="28"/>
          <w:szCs w:val="28"/>
        </w:rPr>
      </w:pPr>
      <w:r w:rsidRPr="005A217D">
        <w:rPr>
          <w:rFonts w:ascii="Times New Roman" w:hAnsi="Times New Roman" w:cs="Times New Roman"/>
          <w:b/>
          <w:sz w:val="28"/>
          <w:szCs w:val="28"/>
        </w:rPr>
        <w:t xml:space="preserve">b. Nộp bài dự thi </w:t>
      </w:r>
    </w:p>
    <w:p w:rsidR="00D36EF0" w:rsidRPr="005A217D" w:rsidRDefault="00752889">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Đối với học sinh</w:t>
      </w:r>
      <w:r w:rsidR="00932024" w:rsidRPr="005A217D">
        <w:rPr>
          <w:rFonts w:ascii="Times New Roman" w:hAnsi="Times New Roman" w:cs="Times New Roman"/>
          <w:sz w:val="28"/>
          <w:szCs w:val="28"/>
        </w:rPr>
        <w:t xml:space="preserve"> đang học tập tại trường THPT Minh Phú</w:t>
      </w:r>
      <w:r w:rsidRPr="005A217D">
        <w:rPr>
          <w:rFonts w:ascii="Times New Roman" w:hAnsi="Times New Roman" w:cs="Times New Roman"/>
          <w:sz w:val="28"/>
          <w:szCs w:val="28"/>
        </w:rPr>
        <w:t xml:space="preserve">: Các bài thi gửi trực tiếp tới GVBM Ngữ văn của lớp </w:t>
      </w:r>
      <w:r w:rsidR="00FF3ECF" w:rsidRPr="005A217D">
        <w:rPr>
          <w:rFonts w:ascii="Times New Roman" w:hAnsi="Times New Roman" w:cs="Times New Roman"/>
          <w:sz w:val="28"/>
          <w:szCs w:val="28"/>
        </w:rPr>
        <w:t>từ ngày 12/8/2026 đến</w:t>
      </w:r>
      <w:r w:rsidRPr="005A217D">
        <w:rPr>
          <w:rFonts w:ascii="Times New Roman" w:hAnsi="Times New Roman" w:cs="Times New Roman"/>
          <w:sz w:val="28"/>
          <w:szCs w:val="28"/>
        </w:rPr>
        <w:t xml:space="preserve"> ngày </w:t>
      </w:r>
      <w:r w:rsidR="00932024" w:rsidRPr="005A217D">
        <w:rPr>
          <w:rFonts w:ascii="Times New Roman" w:hAnsi="Times New Roman" w:cs="Times New Roman"/>
          <w:sz w:val="28"/>
          <w:szCs w:val="28"/>
        </w:rPr>
        <w:t>10</w:t>
      </w:r>
      <w:r w:rsidRPr="005A217D">
        <w:rPr>
          <w:rFonts w:ascii="Times New Roman" w:hAnsi="Times New Roman" w:cs="Times New Roman"/>
          <w:sz w:val="28"/>
          <w:szCs w:val="28"/>
        </w:rPr>
        <w:t>/10/202</w:t>
      </w:r>
      <w:r w:rsidR="00932024" w:rsidRPr="005A217D">
        <w:rPr>
          <w:rFonts w:ascii="Times New Roman" w:hAnsi="Times New Roman" w:cs="Times New Roman"/>
          <w:sz w:val="28"/>
          <w:szCs w:val="28"/>
        </w:rPr>
        <w:t>6</w:t>
      </w:r>
      <w:r w:rsidRPr="005A217D">
        <w:rPr>
          <w:rFonts w:ascii="Times New Roman" w:hAnsi="Times New Roman" w:cs="Times New Roman"/>
          <w:sz w:val="28"/>
          <w:szCs w:val="28"/>
        </w:rPr>
        <w:t>.</w:t>
      </w:r>
    </w:p>
    <w:p w:rsidR="00D36EF0" w:rsidRPr="005A217D" w:rsidRDefault="00752889">
      <w:pPr>
        <w:tabs>
          <w:tab w:val="left" w:pos="1134"/>
        </w:tabs>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xml:space="preserve">- Đối với </w:t>
      </w:r>
      <w:r w:rsidR="00932024" w:rsidRPr="005A217D">
        <w:rPr>
          <w:rFonts w:ascii="Times New Roman" w:hAnsi="Times New Roman" w:cs="Times New Roman"/>
          <w:sz w:val="28"/>
          <w:szCs w:val="28"/>
        </w:rPr>
        <w:t>CBGVNV đã và đang công tác tại THPT Minh Phú, cựu PH, cựu HS</w:t>
      </w:r>
      <w:r w:rsidRPr="005A217D">
        <w:rPr>
          <w:rFonts w:ascii="Times New Roman" w:hAnsi="Times New Roman" w:cs="Times New Roman"/>
          <w:sz w:val="28"/>
          <w:szCs w:val="28"/>
        </w:rPr>
        <w:t xml:space="preserve">: Nộp trực tiếp hoặc qua zalo Cô </w:t>
      </w:r>
      <w:r w:rsidR="00E61F76" w:rsidRPr="005A217D">
        <w:rPr>
          <w:rFonts w:ascii="Times New Roman" w:hAnsi="Times New Roman" w:cs="Times New Roman"/>
          <w:sz w:val="28"/>
          <w:szCs w:val="28"/>
        </w:rPr>
        <w:t>Hà Thị Loan</w:t>
      </w:r>
      <w:r w:rsidRPr="005A217D">
        <w:rPr>
          <w:rFonts w:ascii="Times New Roman" w:hAnsi="Times New Roman" w:cs="Times New Roman"/>
          <w:sz w:val="28"/>
          <w:szCs w:val="28"/>
        </w:rPr>
        <w:t xml:space="preserve"> </w:t>
      </w:r>
      <w:r w:rsidR="00D6659F" w:rsidRPr="005A217D">
        <w:rPr>
          <w:rFonts w:ascii="Times New Roman" w:hAnsi="Times New Roman" w:cs="Times New Roman"/>
          <w:sz w:val="28"/>
          <w:szCs w:val="28"/>
        </w:rPr>
        <w:t>–</w:t>
      </w:r>
      <w:r w:rsidRPr="005A217D">
        <w:rPr>
          <w:rFonts w:ascii="Times New Roman" w:hAnsi="Times New Roman" w:cs="Times New Roman"/>
          <w:sz w:val="28"/>
          <w:szCs w:val="28"/>
        </w:rPr>
        <w:t xml:space="preserve"> T</w:t>
      </w:r>
      <w:r w:rsidR="00D6659F" w:rsidRPr="005A217D">
        <w:rPr>
          <w:rFonts w:ascii="Times New Roman" w:hAnsi="Times New Roman" w:cs="Times New Roman"/>
          <w:sz w:val="28"/>
          <w:szCs w:val="28"/>
        </w:rPr>
        <w:t xml:space="preserve">hư kí </w:t>
      </w:r>
      <w:r w:rsidRPr="005A217D">
        <w:rPr>
          <w:rFonts w:ascii="Times New Roman" w:hAnsi="Times New Roman" w:cs="Times New Roman"/>
          <w:sz w:val="28"/>
          <w:szCs w:val="28"/>
        </w:rPr>
        <w:t xml:space="preserve">Ban </w:t>
      </w:r>
      <w:r w:rsidR="00D6659F" w:rsidRPr="005A217D">
        <w:rPr>
          <w:rFonts w:ascii="Times New Roman" w:hAnsi="Times New Roman" w:cs="Times New Roman"/>
          <w:sz w:val="28"/>
          <w:szCs w:val="28"/>
        </w:rPr>
        <w:t>tổ chức</w:t>
      </w:r>
      <w:r w:rsidRPr="005A217D">
        <w:rPr>
          <w:rFonts w:ascii="Times New Roman" w:hAnsi="Times New Roman" w:cs="Times New Roman"/>
          <w:sz w:val="28"/>
          <w:szCs w:val="28"/>
        </w:rPr>
        <w:t xml:space="preserve"> trước ngày </w:t>
      </w:r>
      <w:r w:rsidR="003972B1" w:rsidRPr="005A217D">
        <w:rPr>
          <w:rFonts w:ascii="Times New Roman" w:hAnsi="Times New Roman" w:cs="Times New Roman"/>
          <w:sz w:val="28"/>
          <w:szCs w:val="28"/>
        </w:rPr>
        <w:t>10</w:t>
      </w:r>
      <w:r w:rsidRPr="005A217D">
        <w:rPr>
          <w:rFonts w:ascii="Times New Roman" w:hAnsi="Times New Roman" w:cs="Times New Roman"/>
          <w:sz w:val="28"/>
          <w:szCs w:val="28"/>
        </w:rPr>
        <w:t>/10/202</w:t>
      </w:r>
      <w:r w:rsidR="003972B1" w:rsidRPr="005A217D">
        <w:rPr>
          <w:rFonts w:ascii="Times New Roman" w:hAnsi="Times New Roman" w:cs="Times New Roman"/>
          <w:sz w:val="28"/>
          <w:szCs w:val="28"/>
        </w:rPr>
        <w:t>6</w:t>
      </w:r>
      <w:r w:rsidRPr="005A217D">
        <w:rPr>
          <w:rFonts w:ascii="Times New Roman" w:hAnsi="Times New Roman" w:cs="Times New Roman"/>
          <w:sz w:val="28"/>
          <w:szCs w:val="28"/>
        </w:rPr>
        <w:t>.</w:t>
      </w:r>
    </w:p>
    <w:p w:rsidR="00D36EF0" w:rsidRPr="005A217D" w:rsidRDefault="00752889">
      <w:pPr>
        <w:spacing w:after="0" w:line="240" w:lineRule="auto"/>
        <w:ind w:firstLine="709"/>
        <w:rPr>
          <w:rFonts w:ascii="Times New Roman" w:hAnsi="Times New Roman" w:cs="Times New Roman"/>
          <w:b/>
          <w:sz w:val="28"/>
          <w:szCs w:val="28"/>
        </w:rPr>
      </w:pPr>
      <w:r w:rsidRPr="005A217D">
        <w:rPr>
          <w:rFonts w:ascii="Times New Roman" w:hAnsi="Times New Roman" w:cs="Times New Roman"/>
          <w:b/>
          <w:sz w:val="28"/>
          <w:szCs w:val="28"/>
        </w:rPr>
        <w:t xml:space="preserve">5. Cơ cấu giải thưởng, thời gian trao thưởng: </w:t>
      </w:r>
      <w:r w:rsidRPr="005A217D">
        <w:rPr>
          <w:rFonts w:ascii="Times New Roman" w:hAnsi="Times New Roman" w:cs="Times New Roman"/>
          <w:b/>
          <w:sz w:val="28"/>
          <w:szCs w:val="28"/>
        </w:rPr>
        <w:br/>
      </w:r>
      <w:r w:rsidRPr="005A217D">
        <w:rPr>
          <w:rFonts w:ascii="Times New Roman" w:hAnsi="Times New Roman" w:cs="Times New Roman"/>
          <w:sz w:val="28"/>
          <w:szCs w:val="28"/>
        </w:rPr>
        <w:t xml:space="preserve">          a. </w:t>
      </w:r>
      <w:r w:rsidRPr="005A217D">
        <w:rPr>
          <w:rFonts w:ascii="Times New Roman" w:hAnsi="Times New Roman" w:cs="Times New Roman"/>
          <w:b/>
          <w:sz w:val="28"/>
          <w:szCs w:val="28"/>
        </w:rPr>
        <w:t>Cơ cấu giải thưởng:</w:t>
      </w:r>
    </w:p>
    <w:p w:rsidR="00D36EF0" w:rsidRPr="005A217D" w:rsidRDefault="00752889" w:rsidP="00703182">
      <w:pPr>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Giải tập thể: 01 giải dành cho Chi đoàn có nhiều bài viết chất lượng nhất.</w:t>
      </w:r>
    </w:p>
    <w:p w:rsidR="00D36EF0" w:rsidRPr="005A217D" w:rsidRDefault="00752889">
      <w:pPr>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xml:space="preserve">- Giải cá nhân: 01 giải Nhất, 03 giải Nhì, 05 giải Ba, </w:t>
      </w:r>
      <w:r w:rsidR="008A06B3" w:rsidRPr="005A217D">
        <w:rPr>
          <w:rFonts w:ascii="Times New Roman" w:hAnsi="Times New Roman" w:cs="Times New Roman"/>
          <w:sz w:val="28"/>
          <w:szCs w:val="28"/>
        </w:rPr>
        <w:t>2</w:t>
      </w:r>
      <w:r w:rsidRPr="005A217D">
        <w:rPr>
          <w:rFonts w:ascii="Times New Roman" w:hAnsi="Times New Roman" w:cs="Times New Roman"/>
          <w:sz w:val="28"/>
          <w:szCs w:val="28"/>
        </w:rPr>
        <w:t xml:space="preserve">0 giải khuyến khích. Giải thưởng cấp trường trao vào Lễ kỷ niệm ngày nhà giáo Việt Nam 20/11 và cộng điểm thi đua hoạt động phong trào chào mừng 20/11.  </w:t>
      </w:r>
    </w:p>
    <w:p w:rsidR="00D36EF0" w:rsidRPr="005A217D" w:rsidRDefault="00752889">
      <w:pPr>
        <w:spacing w:after="0" w:line="240" w:lineRule="auto"/>
        <w:ind w:firstLine="709"/>
        <w:jc w:val="both"/>
        <w:rPr>
          <w:rFonts w:ascii="Times New Roman" w:hAnsi="Times New Roman" w:cs="Times New Roman"/>
          <w:b/>
          <w:sz w:val="28"/>
          <w:szCs w:val="28"/>
        </w:rPr>
      </w:pPr>
      <w:r w:rsidRPr="005A217D">
        <w:rPr>
          <w:rFonts w:ascii="Times New Roman" w:hAnsi="Times New Roman" w:cs="Times New Roman"/>
          <w:b/>
          <w:sz w:val="28"/>
          <w:szCs w:val="28"/>
        </w:rPr>
        <w:t>6. Sử dụng tác phẩm:</w:t>
      </w:r>
    </w:p>
    <w:p w:rsidR="00D36EF0" w:rsidRPr="005A217D" w:rsidRDefault="00752889">
      <w:pPr>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Tất cả các tác phẩm dự thi không trả lại tác giả.</w:t>
      </w:r>
    </w:p>
    <w:p w:rsidR="00D36EF0" w:rsidRPr="005A217D" w:rsidRDefault="00752889">
      <w:pPr>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xml:space="preserve">- Ban tổ chức được sử dụng các tác phẩm dự thi phục vụ cho công tác tuyên truyền của trường, của ngành. </w:t>
      </w:r>
    </w:p>
    <w:p w:rsidR="00D36EF0" w:rsidRPr="005A217D" w:rsidRDefault="00752889">
      <w:pPr>
        <w:spacing w:after="0" w:line="240" w:lineRule="auto"/>
        <w:ind w:firstLine="709"/>
        <w:jc w:val="both"/>
        <w:rPr>
          <w:rFonts w:ascii="Times New Roman" w:hAnsi="Times New Roman" w:cs="Times New Roman"/>
          <w:sz w:val="28"/>
          <w:szCs w:val="28"/>
        </w:rPr>
      </w:pPr>
      <w:r w:rsidRPr="005A217D">
        <w:rPr>
          <w:rFonts w:ascii="Times New Roman" w:hAnsi="Times New Roman" w:cs="Times New Roman"/>
          <w:sz w:val="28"/>
          <w:szCs w:val="28"/>
        </w:rPr>
        <w:t xml:space="preserve">- Tác phẩm dự thi vòng chung khảo đạt giải sẽ được đăng tải trên </w:t>
      </w:r>
      <w:r w:rsidR="000D542E" w:rsidRPr="005A217D">
        <w:rPr>
          <w:rFonts w:ascii="Times New Roman" w:hAnsi="Times New Roman" w:cs="Times New Roman"/>
          <w:sz w:val="28"/>
          <w:szCs w:val="28"/>
        </w:rPr>
        <w:t xml:space="preserve">web, </w:t>
      </w:r>
      <w:r w:rsidRPr="005A217D">
        <w:rPr>
          <w:rFonts w:ascii="Times New Roman" w:hAnsi="Times New Roman" w:cs="Times New Roman"/>
          <w:sz w:val="28"/>
          <w:szCs w:val="28"/>
        </w:rPr>
        <w:t>fanpage của Trường và Đoàn trường.</w:t>
      </w:r>
    </w:p>
    <w:p w:rsidR="00D36EF0" w:rsidRPr="005A217D" w:rsidRDefault="00752889">
      <w:pPr>
        <w:spacing w:after="0" w:line="240" w:lineRule="auto"/>
        <w:ind w:firstLine="709"/>
        <w:jc w:val="both"/>
        <w:rPr>
          <w:rFonts w:ascii="Times New Roman" w:hAnsi="Times New Roman" w:cs="Times New Roman"/>
          <w:b/>
          <w:sz w:val="28"/>
          <w:szCs w:val="28"/>
        </w:rPr>
      </w:pPr>
      <w:r w:rsidRPr="005A217D">
        <w:rPr>
          <w:rFonts w:ascii="Times New Roman" w:hAnsi="Times New Roman" w:cs="Times New Roman"/>
          <w:b/>
          <w:sz w:val="28"/>
          <w:szCs w:val="28"/>
        </w:rPr>
        <w:t>IV. DỰ TRÙ KINH PHÍ</w:t>
      </w:r>
    </w:p>
    <w:tbl>
      <w:tblPr>
        <w:tblStyle w:val="TableGrid"/>
        <w:tblW w:w="0" w:type="auto"/>
        <w:tblLook w:val="04A0" w:firstRow="1" w:lastRow="0" w:firstColumn="1" w:lastColumn="0" w:noHBand="0" w:noVBand="1"/>
      </w:tblPr>
      <w:tblGrid>
        <w:gridCol w:w="746"/>
        <w:gridCol w:w="1743"/>
        <w:gridCol w:w="4333"/>
        <w:gridCol w:w="2240"/>
      </w:tblGrid>
      <w:tr w:rsidR="00D36EF0" w:rsidRPr="005A217D" w:rsidTr="00934D4A">
        <w:tc>
          <w:tcPr>
            <w:tcW w:w="746" w:type="dxa"/>
          </w:tcPr>
          <w:p w:rsidR="00D36EF0" w:rsidRPr="005A217D" w:rsidRDefault="00752889">
            <w:pPr>
              <w:spacing w:after="0" w:line="240" w:lineRule="auto"/>
              <w:jc w:val="center"/>
              <w:rPr>
                <w:rFonts w:ascii="Times New Roman" w:hAnsi="Times New Roman" w:cs="Times New Roman"/>
                <w:b/>
                <w:sz w:val="28"/>
                <w:szCs w:val="28"/>
              </w:rPr>
            </w:pPr>
            <w:r w:rsidRPr="005A217D">
              <w:rPr>
                <w:rFonts w:ascii="Times New Roman" w:hAnsi="Times New Roman" w:cs="Times New Roman"/>
                <w:b/>
                <w:sz w:val="28"/>
                <w:szCs w:val="28"/>
              </w:rPr>
              <w:t>STT</w:t>
            </w:r>
          </w:p>
        </w:tc>
        <w:tc>
          <w:tcPr>
            <w:tcW w:w="1743" w:type="dxa"/>
          </w:tcPr>
          <w:p w:rsidR="00D36EF0" w:rsidRPr="005A217D" w:rsidRDefault="00752889">
            <w:pPr>
              <w:spacing w:after="0" w:line="240" w:lineRule="auto"/>
              <w:jc w:val="center"/>
              <w:rPr>
                <w:rFonts w:ascii="Times New Roman" w:hAnsi="Times New Roman" w:cs="Times New Roman"/>
                <w:b/>
                <w:sz w:val="28"/>
                <w:szCs w:val="28"/>
              </w:rPr>
            </w:pPr>
            <w:r w:rsidRPr="005A217D">
              <w:rPr>
                <w:rFonts w:ascii="Times New Roman" w:hAnsi="Times New Roman" w:cs="Times New Roman"/>
                <w:b/>
                <w:sz w:val="28"/>
                <w:szCs w:val="28"/>
              </w:rPr>
              <w:t>Nội dung</w:t>
            </w:r>
          </w:p>
        </w:tc>
        <w:tc>
          <w:tcPr>
            <w:tcW w:w="4333" w:type="dxa"/>
          </w:tcPr>
          <w:p w:rsidR="00D36EF0" w:rsidRPr="005A217D" w:rsidRDefault="00752889">
            <w:pPr>
              <w:spacing w:after="0" w:line="240" w:lineRule="auto"/>
              <w:jc w:val="center"/>
              <w:rPr>
                <w:rFonts w:ascii="Times New Roman" w:hAnsi="Times New Roman" w:cs="Times New Roman"/>
                <w:b/>
                <w:sz w:val="28"/>
                <w:szCs w:val="28"/>
              </w:rPr>
            </w:pPr>
            <w:r w:rsidRPr="005A217D">
              <w:rPr>
                <w:rFonts w:ascii="Times New Roman" w:hAnsi="Times New Roman" w:cs="Times New Roman"/>
                <w:b/>
                <w:sz w:val="28"/>
                <w:szCs w:val="28"/>
              </w:rPr>
              <w:t>Số tiền</w:t>
            </w:r>
          </w:p>
        </w:tc>
        <w:tc>
          <w:tcPr>
            <w:tcW w:w="2240" w:type="dxa"/>
          </w:tcPr>
          <w:p w:rsidR="00D36EF0" w:rsidRPr="005A217D" w:rsidRDefault="00752889">
            <w:pPr>
              <w:spacing w:after="0" w:line="240" w:lineRule="auto"/>
              <w:jc w:val="center"/>
              <w:rPr>
                <w:rFonts w:ascii="Times New Roman" w:hAnsi="Times New Roman" w:cs="Times New Roman"/>
                <w:b/>
                <w:sz w:val="28"/>
                <w:szCs w:val="28"/>
              </w:rPr>
            </w:pPr>
            <w:r w:rsidRPr="005A217D">
              <w:rPr>
                <w:rFonts w:ascii="Times New Roman" w:hAnsi="Times New Roman" w:cs="Times New Roman"/>
                <w:b/>
                <w:sz w:val="28"/>
                <w:szCs w:val="28"/>
              </w:rPr>
              <w:t>Ghi chú</w:t>
            </w:r>
          </w:p>
        </w:tc>
      </w:tr>
      <w:tr w:rsidR="00D36EF0" w:rsidRPr="005A217D" w:rsidTr="00934D4A">
        <w:tc>
          <w:tcPr>
            <w:tcW w:w="746" w:type="dxa"/>
          </w:tcPr>
          <w:p w:rsidR="00D36EF0" w:rsidRPr="005A217D" w:rsidRDefault="00D36EF0">
            <w:pPr>
              <w:spacing w:after="0" w:line="240" w:lineRule="auto"/>
              <w:jc w:val="both"/>
              <w:rPr>
                <w:rFonts w:ascii="Times New Roman" w:hAnsi="Times New Roman" w:cs="Times New Roman"/>
                <w:sz w:val="28"/>
                <w:szCs w:val="28"/>
              </w:rPr>
            </w:pPr>
          </w:p>
        </w:tc>
        <w:tc>
          <w:tcPr>
            <w:tcW w:w="1743" w:type="dxa"/>
          </w:tcPr>
          <w:p w:rsidR="00D36EF0" w:rsidRPr="005A217D" w:rsidRDefault="00752889">
            <w:pPr>
              <w:spacing w:after="0" w:line="240" w:lineRule="auto"/>
              <w:jc w:val="both"/>
              <w:rPr>
                <w:rFonts w:ascii="Times New Roman" w:hAnsi="Times New Roman" w:cs="Times New Roman"/>
                <w:sz w:val="28"/>
                <w:szCs w:val="28"/>
              </w:rPr>
            </w:pPr>
            <w:r w:rsidRPr="005A217D">
              <w:rPr>
                <w:rFonts w:ascii="Times New Roman" w:hAnsi="Times New Roman" w:cs="Times New Roman"/>
                <w:sz w:val="28"/>
                <w:szCs w:val="28"/>
              </w:rPr>
              <w:t>Giải thưởng</w:t>
            </w:r>
          </w:p>
        </w:tc>
        <w:tc>
          <w:tcPr>
            <w:tcW w:w="4333" w:type="dxa"/>
          </w:tcPr>
          <w:p w:rsidR="00D36EF0" w:rsidRPr="005A217D" w:rsidRDefault="00752889">
            <w:pPr>
              <w:spacing w:after="0" w:line="240" w:lineRule="auto"/>
              <w:jc w:val="right"/>
              <w:rPr>
                <w:rFonts w:ascii="Times New Roman" w:hAnsi="Times New Roman" w:cs="Times New Roman"/>
                <w:sz w:val="28"/>
                <w:szCs w:val="28"/>
              </w:rPr>
            </w:pPr>
            <w:r w:rsidRPr="005A217D">
              <w:rPr>
                <w:rFonts w:ascii="Times New Roman" w:hAnsi="Times New Roman" w:cs="Times New Roman"/>
                <w:sz w:val="28"/>
                <w:szCs w:val="28"/>
              </w:rPr>
              <w:t>Giải nhất: 1*200 000đ = 200 000đ</w:t>
            </w:r>
          </w:p>
          <w:p w:rsidR="00D36EF0" w:rsidRPr="005A217D" w:rsidRDefault="00752889">
            <w:pPr>
              <w:spacing w:after="0" w:line="240" w:lineRule="auto"/>
              <w:jc w:val="right"/>
              <w:rPr>
                <w:rFonts w:ascii="Times New Roman" w:hAnsi="Times New Roman" w:cs="Times New Roman"/>
                <w:sz w:val="28"/>
                <w:szCs w:val="28"/>
              </w:rPr>
            </w:pPr>
            <w:r w:rsidRPr="005A217D">
              <w:rPr>
                <w:rFonts w:ascii="Times New Roman" w:hAnsi="Times New Roman" w:cs="Times New Roman"/>
                <w:sz w:val="28"/>
                <w:szCs w:val="28"/>
              </w:rPr>
              <w:t>Giải nhì: 3*150 000đ = 450 000đ</w:t>
            </w:r>
          </w:p>
          <w:p w:rsidR="00D36EF0" w:rsidRPr="005A217D" w:rsidRDefault="00752889">
            <w:pPr>
              <w:spacing w:after="0" w:line="240" w:lineRule="auto"/>
              <w:jc w:val="right"/>
              <w:rPr>
                <w:rFonts w:ascii="Times New Roman" w:hAnsi="Times New Roman" w:cs="Times New Roman"/>
                <w:sz w:val="28"/>
                <w:szCs w:val="28"/>
              </w:rPr>
            </w:pPr>
            <w:r w:rsidRPr="005A217D">
              <w:rPr>
                <w:rFonts w:ascii="Times New Roman" w:hAnsi="Times New Roman" w:cs="Times New Roman"/>
                <w:sz w:val="28"/>
                <w:szCs w:val="28"/>
              </w:rPr>
              <w:t>Giải ba: 5*100 000đ = 500 000đ</w:t>
            </w:r>
          </w:p>
          <w:p w:rsidR="00D36EF0" w:rsidRPr="005A217D" w:rsidRDefault="00752889" w:rsidP="00C22450">
            <w:pPr>
              <w:spacing w:after="0" w:line="240" w:lineRule="auto"/>
              <w:jc w:val="right"/>
              <w:rPr>
                <w:rFonts w:ascii="Times New Roman" w:hAnsi="Times New Roman" w:cs="Times New Roman"/>
                <w:sz w:val="28"/>
                <w:szCs w:val="28"/>
              </w:rPr>
            </w:pPr>
            <w:r w:rsidRPr="005A217D">
              <w:rPr>
                <w:rFonts w:ascii="Times New Roman" w:hAnsi="Times New Roman" w:cs="Times New Roman"/>
                <w:sz w:val="28"/>
                <w:szCs w:val="28"/>
              </w:rPr>
              <w:t xml:space="preserve">Giải KK: </w:t>
            </w:r>
            <w:r w:rsidR="00C22450" w:rsidRPr="005A217D">
              <w:rPr>
                <w:rFonts w:ascii="Times New Roman" w:hAnsi="Times New Roman" w:cs="Times New Roman"/>
                <w:sz w:val="28"/>
                <w:szCs w:val="28"/>
              </w:rPr>
              <w:t>2</w:t>
            </w:r>
            <w:r w:rsidRPr="005A217D">
              <w:rPr>
                <w:rFonts w:ascii="Times New Roman" w:hAnsi="Times New Roman" w:cs="Times New Roman"/>
                <w:sz w:val="28"/>
                <w:szCs w:val="28"/>
              </w:rPr>
              <w:t xml:space="preserve">0*50 000đ = </w:t>
            </w:r>
            <w:r w:rsidR="00C22450" w:rsidRPr="005A217D">
              <w:rPr>
                <w:rFonts w:ascii="Times New Roman" w:hAnsi="Times New Roman" w:cs="Times New Roman"/>
                <w:sz w:val="28"/>
                <w:szCs w:val="28"/>
              </w:rPr>
              <w:t>1 0</w:t>
            </w:r>
            <w:r w:rsidRPr="005A217D">
              <w:rPr>
                <w:rFonts w:ascii="Times New Roman" w:hAnsi="Times New Roman" w:cs="Times New Roman"/>
                <w:sz w:val="28"/>
                <w:szCs w:val="28"/>
              </w:rPr>
              <w:t xml:space="preserve">00 000đ </w:t>
            </w:r>
          </w:p>
        </w:tc>
        <w:tc>
          <w:tcPr>
            <w:tcW w:w="2240" w:type="dxa"/>
          </w:tcPr>
          <w:p w:rsidR="00D36EF0" w:rsidRPr="005A217D" w:rsidRDefault="00D36EF0">
            <w:pPr>
              <w:spacing w:after="0" w:line="240" w:lineRule="auto"/>
              <w:jc w:val="both"/>
              <w:rPr>
                <w:rFonts w:ascii="Times New Roman" w:hAnsi="Times New Roman" w:cs="Times New Roman"/>
                <w:sz w:val="28"/>
                <w:szCs w:val="28"/>
              </w:rPr>
            </w:pPr>
          </w:p>
        </w:tc>
      </w:tr>
      <w:tr w:rsidR="00D36EF0" w:rsidRPr="005A217D" w:rsidTr="00934D4A">
        <w:tc>
          <w:tcPr>
            <w:tcW w:w="746" w:type="dxa"/>
          </w:tcPr>
          <w:p w:rsidR="00D36EF0" w:rsidRPr="005A217D" w:rsidRDefault="00D36EF0">
            <w:pPr>
              <w:spacing w:after="0" w:line="240" w:lineRule="auto"/>
              <w:jc w:val="both"/>
              <w:rPr>
                <w:rFonts w:ascii="Times New Roman" w:hAnsi="Times New Roman" w:cs="Times New Roman"/>
                <w:sz w:val="28"/>
                <w:szCs w:val="28"/>
              </w:rPr>
            </w:pPr>
          </w:p>
        </w:tc>
        <w:tc>
          <w:tcPr>
            <w:tcW w:w="1743" w:type="dxa"/>
          </w:tcPr>
          <w:p w:rsidR="00D36EF0" w:rsidRPr="005A217D" w:rsidRDefault="00752889">
            <w:pPr>
              <w:spacing w:after="0" w:line="240" w:lineRule="auto"/>
              <w:jc w:val="both"/>
              <w:rPr>
                <w:rFonts w:ascii="Times New Roman" w:hAnsi="Times New Roman" w:cs="Times New Roman"/>
                <w:sz w:val="28"/>
                <w:szCs w:val="28"/>
              </w:rPr>
            </w:pPr>
            <w:r w:rsidRPr="005A217D">
              <w:rPr>
                <w:rFonts w:ascii="Times New Roman" w:hAnsi="Times New Roman" w:cs="Times New Roman"/>
                <w:sz w:val="28"/>
                <w:szCs w:val="28"/>
              </w:rPr>
              <w:t>TỔNG</w:t>
            </w:r>
          </w:p>
        </w:tc>
        <w:tc>
          <w:tcPr>
            <w:tcW w:w="4333" w:type="dxa"/>
          </w:tcPr>
          <w:p w:rsidR="00D36EF0" w:rsidRPr="005A217D" w:rsidRDefault="00934D4A" w:rsidP="00934D4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w:t>
            </w:r>
            <w:r w:rsidR="00752889" w:rsidRPr="005A217D">
              <w:rPr>
                <w:rFonts w:ascii="Times New Roman" w:hAnsi="Times New Roman" w:cs="Times New Roman"/>
                <w:sz w:val="28"/>
                <w:szCs w:val="28"/>
              </w:rPr>
              <w:t xml:space="preserve"> </w:t>
            </w:r>
            <w:r>
              <w:rPr>
                <w:rFonts w:ascii="Times New Roman" w:hAnsi="Times New Roman" w:cs="Times New Roman"/>
                <w:sz w:val="28"/>
                <w:szCs w:val="28"/>
              </w:rPr>
              <w:t>1</w:t>
            </w:r>
            <w:r w:rsidR="00752889" w:rsidRPr="005A217D">
              <w:rPr>
                <w:rFonts w:ascii="Times New Roman" w:hAnsi="Times New Roman" w:cs="Times New Roman"/>
                <w:sz w:val="28"/>
                <w:szCs w:val="28"/>
              </w:rPr>
              <w:t>50 000đ</w:t>
            </w:r>
          </w:p>
        </w:tc>
        <w:tc>
          <w:tcPr>
            <w:tcW w:w="2240" w:type="dxa"/>
          </w:tcPr>
          <w:p w:rsidR="00D36EF0" w:rsidRPr="005A217D" w:rsidRDefault="00D36EF0">
            <w:pPr>
              <w:spacing w:after="0" w:line="240" w:lineRule="auto"/>
              <w:jc w:val="both"/>
              <w:rPr>
                <w:rFonts w:ascii="Times New Roman" w:hAnsi="Times New Roman" w:cs="Times New Roman"/>
                <w:sz w:val="28"/>
                <w:szCs w:val="28"/>
              </w:rPr>
            </w:pPr>
          </w:p>
        </w:tc>
      </w:tr>
    </w:tbl>
    <w:p w:rsidR="00D36EF0" w:rsidRPr="005A217D" w:rsidRDefault="00752889">
      <w:pPr>
        <w:spacing w:before="120" w:after="0" w:line="240" w:lineRule="auto"/>
        <w:jc w:val="both"/>
        <w:rPr>
          <w:rFonts w:ascii="Times New Roman" w:hAnsi="Times New Roman" w:cs="Times New Roman"/>
          <w:i/>
          <w:sz w:val="28"/>
          <w:szCs w:val="28"/>
        </w:rPr>
      </w:pPr>
      <w:r w:rsidRPr="005A217D">
        <w:rPr>
          <w:rFonts w:ascii="Times New Roman" w:hAnsi="Times New Roman" w:cs="Times New Roman"/>
          <w:i/>
          <w:sz w:val="28"/>
          <w:szCs w:val="28"/>
        </w:rPr>
        <w:lastRenderedPageBreak/>
        <w:t xml:space="preserve">       Số tiền bằng chữ: </w:t>
      </w:r>
      <w:r w:rsidR="00934D4A">
        <w:rPr>
          <w:rFonts w:ascii="Times New Roman" w:hAnsi="Times New Roman" w:cs="Times New Roman"/>
          <w:i/>
          <w:sz w:val="28"/>
          <w:szCs w:val="28"/>
        </w:rPr>
        <w:t>Hai</w:t>
      </w:r>
      <w:r w:rsidR="002D7D86" w:rsidRPr="005A217D">
        <w:rPr>
          <w:rFonts w:ascii="Times New Roman" w:hAnsi="Times New Roman" w:cs="Times New Roman"/>
          <w:i/>
          <w:sz w:val="28"/>
          <w:szCs w:val="28"/>
        </w:rPr>
        <w:t xml:space="preserve"> triệu</w:t>
      </w:r>
      <w:r w:rsidRPr="005A217D">
        <w:rPr>
          <w:rFonts w:ascii="Times New Roman" w:hAnsi="Times New Roman" w:cs="Times New Roman"/>
          <w:i/>
          <w:sz w:val="28"/>
          <w:szCs w:val="28"/>
        </w:rPr>
        <w:t xml:space="preserve"> </w:t>
      </w:r>
      <w:r w:rsidR="00934D4A">
        <w:rPr>
          <w:rFonts w:ascii="Times New Roman" w:hAnsi="Times New Roman" w:cs="Times New Roman"/>
          <w:i/>
          <w:sz w:val="28"/>
          <w:szCs w:val="28"/>
        </w:rPr>
        <w:t>một</w:t>
      </w:r>
      <w:r w:rsidR="00F22702">
        <w:rPr>
          <w:rFonts w:ascii="Times New Roman" w:hAnsi="Times New Roman" w:cs="Times New Roman"/>
          <w:i/>
          <w:sz w:val="28"/>
          <w:szCs w:val="28"/>
        </w:rPr>
        <w:t xml:space="preserve"> </w:t>
      </w:r>
      <w:r w:rsidRPr="005A217D">
        <w:rPr>
          <w:rFonts w:ascii="Times New Roman" w:hAnsi="Times New Roman" w:cs="Times New Roman"/>
          <w:i/>
          <w:sz w:val="28"/>
          <w:szCs w:val="28"/>
        </w:rPr>
        <w:t>trăm năm mươi nghìn đồng chẵn.</w:t>
      </w:r>
    </w:p>
    <w:p w:rsidR="00D36EF0" w:rsidRPr="005A217D" w:rsidRDefault="00D36EF0">
      <w:pPr>
        <w:spacing w:after="0" w:line="240" w:lineRule="auto"/>
        <w:jc w:val="both"/>
        <w:rPr>
          <w:rFonts w:ascii="Times New Roman" w:hAnsi="Times New Roman" w:cs="Times New Roman"/>
          <w:i/>
          <w:sz w:val="28"/>
          <w:szCs w:val="28"/>
        </w:rPr>
      </w:pPr>
    </w:p>
    <w:tbl>
      <w:tblPr>
        <w:tblW w:w="8647" w:type="dxa"/>
        <w:tblInd w:w="-142" w:type="dxa"/>
        <w:tblLayout w:type="fixed"/>
        <w:tblCellMar>
          <w:left w:w="0" w:type="dxa"/>
          <w:right w:w="0" w:type="dxa"/>
        </w:tblCellMar>
        <w:tblLook w:val="04A0" w:firstRow="1" w:lastRow="0" w:firstColumn="1" w:lastColumn="0" w:noHBand="0" w:noVBand="1"/>
      </w:tblPr>
      <w:tblGrid>
        <w:gridCol w:w="4820"/>
        <w:gridCol w:w="3827"/>
      </w:tblGrid>
      <w:tr w:rsidR="00D36EF0" w:rsidRPr="005A217D">
        <w:trPr>
          <w:trHeight w:val="2492"/>
        </w:trPr>
        <w:tc>
          <w:tcPr>
            <w:tcW w:w="4820" w:type="dxa"/>
          </w:tcPr>
          <w:p w:rsidR="00D36EF0" w:rsidRPr="005A217D" w:rsidRDefault="00752889">
            <w:pPr>
              <w:pStyle w:val="TableParagraph"/>
              <w:spacing w:line="240" w:lineRule="auto"/>
              <w:ind w:left="50"/>
              <w:rPr>
                <w:b/>
                <w:i/>
                <w:sz w:val="26"/>
                <w:szCs w:val="28"/>
              </w:rPr>
            </w:pPr>
            <w:r w:rsidRPr="005A217D">
              <w:rPr>
                <w:b/>
                <w:i/>
                <w:sz w:val="26"/>
                <w:szCs w:val="28"/>
              </w:rPr>
              <w:t>Nơi</w:t>
            </w:r>
            <w:r w:rsidRPr="005A217D">
              <w:rPr>
                <w:b/>
                <w:i/>
                <w:spacing w:val="3"/>
                <w:sz w:val="26"/>
                <w:szCs w:val="28"/>
              </w:rPr>
              <w:t xml:space="preserve"> </w:t>
            </w:r>
            <w:r w:rsidRPr="005A217D">
              <w:rPr>
                <w:b/>
                <w:i/>
                <w:spacing w:val="-2"/>
                <w:sz w:val="26"/>
                <w:szCs w:val="28"/>
              </w:rPr>
              <w:t>nhận:</w:t>
            </w:r>
          </w:p>
          <w:p w:rsidR="00D36EF0" w:rsidRPr="005A217D" w:rsidRDefault="00752889">
            <w:pPr>
              <w:pStyle w:val="TableParagraph"/>
              <w:numPr>
                <w:ilvl w:val="0"/>
                <w:numId w:val="7"/>
              </w:numPr>
              <w:tabs>
                <w:tab w:val="left" w:pos="513"/>
              </w:tabs>
              <w:spacing w:line="240" w:lineRule="auto"/>
              <w:ind w:left="0" w:hanging="134"/>
              <w:rPr>
                <w:i/>
                <w:sz w:val="26"/>
                <w:szCs w:val="28"/>
              </w:rPr>
            </w:pPr>
            <w:r w:rsidRPr="005A217D">
              <w:rPr>
                <w:i/>
                <w:sz w:val="26"/>
                <w:szCs w:val="28"/>
                <w:lang w:val="en-US"/>
              </w:rPr>
              <w:t xml:space="preserve">- </w:t>
            </w:r>
            <w:r w:rsidRPr="005A217D">
              <w:rPr>
                <w:i/>
                <w:sz w:val="26"/>
                <w:szCs w:val="28"/>
              </w:rPr>
              <w:t xml:space="preserve">Thành viên </w:t>
            </w:r>
            <w:r w:rsidRPr="005A217D">
              <w:rPr>
                <w:i/>
                <w:sz w:val="26"/>
                <w:szCs w:val="28"/>
                <w:lang w:val="en-US"/>
              </w:rPr>
              <w:t>BTC</w:t>
            </w:r>
            <w:r w:rsidRPr="005A217D">
              <w:rPr>
                <w:i/>
                <w:sz w:val="26"/>
                <w:szCs w:val="28"/>
              </w:rPr>
              <w:t xml:space="preserve">; (để theo dõi </w:t>
            </w:r>
            <w:r w:rsidR="00C22450" w:rsidRPr="005A217D">
              <w:rPr>
                <w:i/>
                <w:sz w:val="26"/>
                <w:szCs w:val="28"/>
                <w:lang w:val="en-US"/>
              </w:rPr>
              <w:t>TH</w:t>
            </w:r>
            <w:r w:rsidRPr="005A217D">
              <w:rPr>
                <w:i/>
                <w:sz w:val="26"/>
                <w:szCs w:val="28"/>
              </w:rPr>
              <w:t>)</w:t>
            </w:r>
          </w:p>
          <w:p w:rsidR="00D36EF0" w:rsidRPr="005A217D" w:rsidRDefault="00F22702" w:rsidP="00F22702">
            <w:pPr>
              <w:pStyle w:val="TableParagraph"/>
              <w:tabs>
                <w:tab w:val="left" w:pos="513"/>
              </w:tabs>
              <w:spacing w:line="240" w:lineRule="auto"/>
              <w:ind w:left="0"/>
              <w:rPr>
                <w:i/>
                <w:sz w:val="26"/>
                <w:szCs w:val="28"/>
              </w:rPr>
            </w:pPr>
            <w:r>
              <w:rPr>
                <w:i/>
                <w:sz w:val="26"/>
                <w:szCs w:val="28"/>
                <w:lang w:val="en-US"/>
              </w:rPr>
              <w:t xml:space="preserve">- </w:t>
            </w:r>
            <w:r w:rsidR="00752889" w:rsidRPr="005A217D">
              <w:rPr>
                <w:i/>
                <w:sz w:val="26"/>
                <w:szCs w:val="28"/>
              </w:rPr>
              <w:t xml:space="preserve">Thành viên </w:t>
            </w:r>
            <w:r w:rsidR="00752889" w:rsidRPr="005A217D">
              <w:rPr>
                <w:i/>
                <w:sz w:val="26"/>
                <w:szCs w:val="28"/>
                <w:lang w:val="en-US"/>
              </w:rPr>
              <w:t>BGK</w:t>
            </w:r>
            <w:r w:rsidR="00752889" w:rsidRPr="005A217D">
              <w:rPr>
                <w:i/>
                <w:sz w:val="26"/>
                <w:szCs w:val="28"/>
              </w:rPr>
              <w:t xml:space="preserve">; (để triển khai </w:t>
            </w:r>
            <w:r w:rsidR="00C22450" w:rsidRPr="005A217D">
              <w:rPr>
                <w:i/>
                <w:sz w:val="26"/>
                <w:szCs w:val="28"/>
                <w:lang w:val="en-US"/>
              </w:rPr>
              <w:t>TH</w:t>
            </w:r>
            <w:r w:rsidR="00752889" w:rsidRPr="005A217D">
              <w:rPr>
                <w:i/>
                <w:sz w:val="26"/>
                <w:szCs w:val="28"/>
              </w:rPr>
              <w:t xml:space="preserve">) </w:t>
            </w:r>
            <w:r w:rsidR="00752889" w:rsidRPr="005A217D">
              <w:rPr>
                <w:i/>
                <w:sz w:val="26"/>
                <w:szCs w:val="28"/>
              </w:rPr>
              <w:br/>
              <w:t xml:space="preserve">- </w:t>
            </w:r>
            <w:r w:rsidR="00752889" w:rsidRPr="005A217D">
              <w:rPr>
                <w:i/>
                <w:sz w:val="26"/>
                <w:szCs w:val="28"/>
                <w:lang w:val="en-US"/>
              </w:rPr>
              <w:t>Đoàn TN, GVCN</w:t>
            </w:r>
            <w:r w:rsidR="00C22450" w:rsidRPr="005A217D">
              <w:rPr>
                <w:i/>
                <w:sz w:val="26"/>
                <w:szCs w:val="28"/>
              </w:rPr>
              <w:t>; (để triển khai TH</w:t>
            </w:r>
            <w:r w:rsidR="00752889" w:rsidRPr="005A217D">
              <w:rPr>
                <w:i/>
                <w:sz w:val="26"/>
                <w:szCs w:val="28"/>
              </w:rPr>
              <w:t xml:space="preserve">) </w:t>
            </w:r>
            <w:r w:rsidR="00752889" w:rsidRPr="005A217D">
              <w:rPr>
                <w:i/>
                <w:sz w:val="26"/>
                <w:szCs w:val="28"/>
              </w:rPr>
              <w:br/>
              <w:t>- Giáo viên, nhân viên và học sinh</w:t>
            </w:r>
            <w:r w:rsidR="00934D4A">
              <w:rPr>
                <w:i/>
                <w:sz w:val="26"/>
                <w:szCs w:val="28"/>
                <w:lang w:val="en-US"/>
              </w:rPr>
              <w:t>, cựu HS</w:t>
            </w:r>
            <w:r w:rsidR="00752889" w:rsidRPr="005A217D">
              <w:rPr>
                <w:i/>
                <w:sz w:val="26"/>
                <w:szCs w:val="28"/>
              </w:rPr>
              <w:t xml:space="preserve">; (để </w:t>
            </w:r>
            <w:r w:rsidR="00C22450" w:rsidRPr="005A217D">
              <w:rPr>
                <w:i/>
                <w:sz w:val="26"/>
                <w:szCs w:val="28"/>
                <w:lang w:val="en-US"/>
              </w:rPr>
              <w:t>TH</w:t>
            </w:r>
            <w:r w:rsidR="00C22450" w:rsidRPr="005A217D">
              <w:rPr>
                <w:i/>
                <w:sz w:val="26"/>
                <w:szCs w:val="28"/>
              </w:rPr>
              <w:t>)</w:t>
            </w:r>
            <w:r w:rsidR="00752889" w:rsidRPr="005A217D">
              <w:rPr>
                <w:i/>
                <w:spacing w:val="-5"/>
                <w:sz w:val="26"/>
                <w:szCs w:val="28"/>
              </w:rPr>
              <w:t>;</w:t>
            </w:r>
          </w:p>
          <w:p w:rsidR="00D36EF0" w:rsidRPr="005A217D" w:rsidRDefault="00752889">
            <w:pPr>
              <w:pStyle w:val="TableParagraph"/>
              <w:tabs>
                <w:tab w:val="left" w:pos="303"/>
              </w:tabs>
              <w:spacing w:line="240" w:lineRule="auto"/>
              <w:ind w:left="0"/>
              <w:rPr>
                <w:sz w:val="28"/>
                <w:szCs w:val="28"/>
              </w:rPr>
            </w:pPr>
            <w:r w:rsidRPr="005A217D">
              <w:rPr>
                <w:i/>
                <w:sz w:val="26"/>
                <w:szCs w:val="28"/>
                <w:lang w:val="en-US"/>
              </w:rPr>
              <w:t xml:space="preserve">- </w:t>
            </w:r>
            <w:r w:rsidRPr="005A217D">
              <w:rPr>
                <w:i/>
                <w:sz w:val="26"/>
                <w:szCs w:val="28"/>
              </w:rPr>
              <w:t>Lưu</w:t>
            </w:r>
            <w:r w:rsidRPr="005A217D">
              <w:rPr>
                <w:i/>
                <w:spacing w:val="6"/>
                <w:sz w:val="26"/>
                <w:szCs w:val="28"/>
              </w:rPr>
              <w:t xml:space="preserve"> </w:t>
            </w:r>
            <w:r w:rsidRPr="005A217D">
              <w:rPr>
                <w:i/>
                <w:spacing w:val="-5"/>
                <w:sz w:val="26"/>
                <w:szCs w:val="28"/>
              </w:rPr>
              <w:t>VP.</w:t>
            </w:r>
            <w:bookmarkStart w:id="0" w:name="_GoBack"/>
            <w:bookmarkEnd w:id="0"/>
          </w:p>
        </w:tc>
        <w:tc>
          <w:tcPr>
            <w:tcW w:w="3827" w:type="dxa"/>
          </w:tcPr>
          <w:p w:rsidR="00D36EF0" w:rsidRPr="005A217D" w:rsidRDefault="00752889">
            <w:pPr>
              <w:pStyle w:val="TableParagraph"/>
              <w:spacing w:line="240" w:lineRule="auto"/>
              <w:ind w:left="1272"/>
              <w:rPr>
                <w:b/>
                <w:sz w:val="28"/>
                <w:szCs w:val="28"/>
              </w:rPr>
            </w:pPr>
            <w:r w:rsidRPr="005A217D">
              <w:rPr>
                <w:b/>
                <w:sz w:val="28"/>
                <w:szCs w:val="28"/>
              </w:rPr>
              <w:t>HIỆU</w:t>
            </w:r>
            <w:r w:rsidRPr="005A217D">
              <w:rPr>
                <w:b/>
                <w:spacing w:val="1"/>
                <w:sz w:val="28"/>
                <w:szCs w:val="28"/>
              </w:rPr>
              <w:t xml:space="preserve"> </w:t>
            </w:r>
            <w:r w:rsidRPr="005A217D">
              <w:rPr>
                <w:b/>
                <w:spacing w:val="-2"/>
                <w:sz w:val="28"/>
                <w:szCs w:val="28"/>
              </w:rPr>
              <w:t>TRƯỞNG</w:t>
            </w:r>
          </w:p>
          <w:p w:rsidR="00D36EF0" w:rsidRPr="005A217D" w:rsidRDefault="00D36EF0">
            <w:pPr>
              <w:pStyle w:val="TableParagraph"/>
              <w:spacing w:line="240" w:lineRule="auto"/>
              <w:ind w:left="1272"/>
              <w:rPr>
                <w:sz w:val="28"/>
                <w:szCs w:val="28"/>
              </w:rPr>
            </w:pPr>
          </w:p>
          <w:p w:rsidR="00D36EF0" w:rsidRPr="005A217D" w:rsidRDefault="00D36EF0">
            <w:pPr>
              <w:pStyle w:val="TableParagraph"/>
              <w:spacing w:line="240" w:lineRule="auto"/>
              <w:ind w:left="1272"/>
              <w:rPr>
                <w:b/>
                <w:sz w:val="28"/>
                <w:szCs w:val="28"/>
              </w:rPr>
            </w:pPr>
          </w:p>
          <w:p w:rsidR="00D36EF0" w:rsidRPr="005A217D" w:rsidRDefault="00D36EF0">
            <w:pPr>
              <w:pStyle w:val="TableParagraph"/>
              <w:spacing w:line="240" w:lineRule="auto"/>
              <w:ind w:left="1272"/>
              <w:rPr>
                <w:b/>
                <w:sz w:val="28"/>
                <w:szCs w:val="28"/>
              </w:rPr>
            </w:pPr>
          </w:p>
          <w:p w:rsidR="00D36EF0" w:rsidRPr="005A217D" w:rsidRDefault="00D36EF0">
            <w:pPr>
              <w:pStyle w:val="TableParagraph"/>
              <w:spacing w:line="240" w:lineRule="auto"/>
              <w:ind w:left="1272"/>
              <w:rPr>
                <w:b/>
                <w:sz w:val="28"/>
                <w:szCs w:val="28"/>
              </w:rPr>
            </w:pPr>
          </w:p>
          <w:p w:rsidR="00C22450" w:rsidRPr="005A217D" w:rsidRDefault="00C22450">
            <w:pPr>
              <w:pStyle w:val="TableParagraph"/>
              <w:spacing w:line="240" w:lineRule="auto"/>
              <w:ind w:left="1272"/>
              <w:rPr>
                <w:b/>
                <w:sz w:val="28"/>
                <w:szCs w:val="28"/>
              </w:rPr>
            </w:pPr>
          </w:p>
          <w:p w:rsidR="00D36EF0" w:rsidRPr="005A217D" w:rsidRDefault="00752889">
            <w:pPr>
              <w:pStyle w:val="TableParagraph"/>
              <w:spacing w:line="240" w:lineRule="auto"/>
              <w:ind w:left="1272"/>
              <w:rPr>
                <w:b/>
                <w:sz w:val="28"/>
                <w:szCs w:val="28"/>
                <w:lang w:val="en-US"/>
              </w:rPr>
            </w:pPr>
            <w:r w:rsidRPr="005A217D">
              <w:rPr>
                <w:b/>
                <w:sz w:val="28"/>
                <w:szCs w:val="28"/>
                <w:lang w:val="en-US"/>
              </w:rPr>
              <w:t xml:space="preserve">   </w:t>
            </w:r>
            <w:r w:rsidRPr="005A217D">
              <w:rPr>
                <w:b/>
                <w:sz w:val="28"/>
                <w:szCs w:val="28"/>
              </w:rPr>
              <w:t>Trần</w:t>
            </w:r>
            <w:r w:rsidRPr="005A217D">
              <w:rPr>
                <w:b/>
                <w:spacing w:val="-19"/>
                <w:sz w:val="28"/>
                <w:szCs w:val="28"/>
              </w:rPr>
              <w:t xml:space="preserve"> </w:t>
            </w:r>
            <w:r w:rsidRPr="005A217D">
              <w:rPr>
                <w:b/>
                <w:sz w:val="28"/>
                <w:szCs w:val="28"/>
              </w:rPr>
              <w:t>Thị L</w:t>
            </w:r>
            <w:r w:rsidRPr="005A217D">
              <w:rPr>
                <w:b/>
                <w:sz w:val="28"/>
                <w:szCs w:val="28"/>
                <w:lang w:val="en-US"/>
              </w:rPr>
              <w:t>ực</w:t>
            </w:r>
          </w:p>
        </w:tc>
      </w:tr>
    </w:tbl>
    <w:p w:rsidR="00D36EF0" w:rsidRPr="005A217D" w:rsidRDefault="00D36EF0">
      <w:pPr>
        <w:ind w:firstLine="709"/>
        <w:rPr>
          <w:rFonts w:ascii="Times New Roman" w:hAnsi="Times New Roman" w:cs="Times New Roman"/>
          <w:sz w:val="28"/>
          <w:szCs w:val="28"/>
        </w:rPr>
      </w:pPr>
    </w:p>
    <w:p w:rsidR="00D36EF0" w:rsidRPr="005A217D" w:rsidRDefault="00752889">
      <w:pPr>
        <w:rPr>
          <w:rFonts w:ascii="Times New Roman" w:hAnsi="Times New Roman" w:cs="Times New Roman"/>
          <w:sz w:val="28"/>
          <w:szCs w:val="28"/>
        </w:rPr>
      </w:pPr>
      <w:r w:rsidRPr="005A217D">
        <w:rPr>
          <w:rFonts w:ascii="Times New Roman" w:hAnsi="Times New Roman" w:cs="Times New Roman"/>
          <w:sz w:val="28"/>
          <w:szCs w:val="28"/>
        </w:rPr>
        <w:t xml:space="preserve">     </w:t>
      </w:r>
      <w:r w:rsidRPr="005A217D">
        <w:rPr>
          <w:rFonts w:ascii="Times New Roman" w:hAnsi="Times New Roman" w:cs="Times New Roman"/>
          <w:sz w:val="28"/>
          <w:szCs w:val="28"/>
        </w:rPr>
        <w:br/>
      </w:r>
    </w:p>
    <w:sectPr w:rsidR="00D36EF0" w:rsidRPr="005A217D">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ABB" w:rsidRDefault="005A0ABB">
      <w:pPr>
        <w:spacing w:line="240" w:lineRule="auto"/>
      </w:pPr>
      <w:r>
        <w:separator/>
      </w:r>
    </w:p>
  </w:endnote>
  <w:endnote w:type="continuationSeparator" w:id="0">
    <w:p w:rsidR="005A0ABB" w:rsidRDefault="005A0A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00"/>
    <w:family w:val="auto"/>
    <w:pitch w:val="default"/>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ABB" w:rsidRDefault="005A0ABB">
      <w:pPr>
        <w:spacing w:after="0"/>
      </w:pPr>
      <w:r>
        <w:separator/>
      </w:r>
    </w:p>
  </w:footnote>
  <w:footnote w:type="continuationSeparator" w:id="0">
    <w:p w:rsidR="005A0ABB" w:rsidRDefault="005A0AB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6" w15:restartNumberingAfterBreak="0">
    <w:nsid w:val="38EE4EF7"/>
    <w:multiLevelType w:val="multilevel"/>
    <w:tmpl w:val="38EE4EF7"/>
    <w:lvl w:ilvl="0">
      <w:numFmt w:val="bullet"/>
      <w:lvlText w:val="-"/>
      <w:lvlJc w:val="left"/>
      <w:pPr>
        <w:ind w:left="304" w:hanging="135"/>
      </w:pPr>
      <w:rPr>
        <w:rFonts w:ascii="Times New Roman" w:eastAsia="Times New Roman" w:hAnsi="Times New Roman" w:cs="Times New Roman" w:hint="default"/>
        <w:b w:val="0"/>
        <w:bCs w:val="0"/>
        <w:i w:val="0"/>
        <w:iCs w:val="0"/>
        <w:spacing w:val="0"/>
        <w:w w:val="100"/>
        <w:sz w:val="24"/>
        <w:szCs w:val="24"/>
        <w:lang w:val="vi" w:eastAsia="en-US" w:bidi="ar-SA"/>
      </w:rPr>
    </w:lvl>
    <w:lvl w:ilvl="1">
      <w:numFmt w:val="bullet"/>
      <w:lvlText w:val="•"/>
      <w:lvlJc w:val="left"/>
      <w:pPr>
        <w:ind w:left="631" w:hanging="135"/>
      </w:pPr>
      <w:rPr>
        <w:rFonts w:hint="default"/>
        <w:lang w:val="vi" w:eastAsia="en-US" w:bidi="ar-SA"/>
      </w:rPr>
    </w:lvl>
    <w:lvl w:ilvl="2">
      <w:numFmt w:val="bullet"/>
      <w:lvlText w:val="•"/>
      <w:lvlJc w:val="left"/>
      <w:pPr>
        <w:ind w:left="963" w:hanging="135"/>
      </w:pPr>
      <w:rPr>
        <w:rFonts w:hint="default"/>
        <w:lang w:val="vi" w:eastAsia="en-US" w:bidi="ar-SA"/>
      </w:rPr>
    </w:lvl>
    <w:lvl w:ilvl="3">
      <w:numFmt w:val="bullet"/>
      <w:lvlText w:val="•"/>
      <w:lvlJc w:val="left"/>
      <w:pPr>
        <w:ind w:left="1295" w:hanging="135"/>
      </w:pPr>
      <w:rPr>
        <w:rFonts w:hint="default"/>
        <w:lang w:val="vi" w:eastAsia="en-US" w:bidi="ar-SA"/>
      </w:rPr>
    </w:lvl>
    <w:lvl w:ilvl="4">
      <w:numFmt w:val="bullet"/>
      <w:lvlText w:val="•"/>
      <w:lvlJc w:val="left"/>
      <w:pPr>
        <w:ind w:left="1627" w:hanging="135"/>
      </w:pPr>
      <w:rPr>
        <w:rFonts w:hint="default"/>
        <w:lang w:val="vi" w:eastAsia="en-US" w:bidi="ar-SA"/>
      </w:rPr>
    </w:lvl>
    <w:lvl w:ilvl="5">
      <w:numFmt w:val="bullet"/>
      <w:lvlText w:val="•"/>
      <w:lvlJc w:val="left"/>
      <w:pPr>
        <w:ind w:left="1959" w:hanging="135"/>
      </w:pPr>
      <w:rPr>
        <w:rFonts w:hint="default"/>
        <w:lang w:val="vi" w:eastAsia="en-US" w:bidi="ar-SA"/>
      </w:rPr>
    </w:lvl>
    <w:lvl w:ilvl="6">
      <w:numFmt w:val="bullet"/>
      <w:lvlText w:val="•"/>
      <w:lvlJc w:val="left"/>
      <w:pPr>
        <w:ind w:left="2291" w:hanging="135"/>
      </w:pPr>
      <w:rPr>
        <w:rFonts w:hint="default"/>
        <w:lang w:val="vi" w:eastAsia="en-US" w:bidi="ar-SA"/>
      </w:rPr>
    </w:lvl>
    <w:lvl w:ilvl="7">
      <w:numFmt w:val="bullet"/>
      <w:lvlText w:val="•"/>
      <w:lvlJc w:val="left"/>
      <w:pPr>
        <w:ind w:left="2623" w:hanging="135"/>
      </w:pPr>
      <w:rPr>
        <w:rFonts w:hint="default"/>
        <w:lang w:val="vi" w:eastAsia="en-US" w:bidi="ar-SA"/>
      </w:rPr>
    </w:lvl>
    <w:lvl w:ilvl="8">
      <w:numFmt w:val="bullet"/>
      <w:lvlText w:val="•"/>
      <w:lvlJc w:val="left"/>
      <w:pPr>
        <w:ind w:left="2955" w:hanging="135"/>
      </w:pPr>
      <w:rPr>
        <w:rFonts w:hint="default"/>
        <w:lang w:val="vi" w:eastAsia="en-US" w:bidi="ar-SA"/>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0078"/>
    <w:rsid w:val="00024851"/>
    <w:rsid w:val="00034616"/>
    <w:rsid w:val="0006063C"/>
    <w:rsid w:val="000D542E"/>
    <w:rsid w:val="000E351C"/>
    <w:rsid w:val="000E5968"/>
    <w:rsid w:val="00107D69"/>
    <w:rsid w:val="00110A67"/>
    <w:rsid w:val="0015074B"/>
    <w:rsid w:val="00200B45"/>
    <w:rsid w:val="002738F8"/>
    <w:rsid w:val="0029639D"/>
    <w:rsid w:val="002D7D86"/>
    <w:rsid w:val="002E2615"/>
    <w:rsid w:val="00326F90"/>
    <w:rsid w:val="00395168"/>
    <w:rsid w:val="003972B1"/>
    <w:rsid w:val="003A2FA6"/>
    <w:rsid w:val="003A528E"/>
    <w:rsid w:val="00441443"/>
    <w:rsid w:val="004446D2"/>
    <w:rsid w:val="004C7F3D"/>
    <w:rsid w:val="00517E6A"/>
    <w:rsid w:val="00547DD7"/>
    <w:rsid w:val="00555765"/>
    <w:rsid w:val="005A0ABB"/>
    <w:rsid w:val="005A217D"/>
    <w:rsid w:val="00667B55"/>
    <w:rsid w:val="00696F9C"/>
    <w:rsid w:val="00703182"/>
    <w:rsid w:val="00752889"/>
    <w:rsid w:val="007F10F8"/>
    <w:rsid w:val="008141E9"/>
    <w:rsid w:val="008448AB"/>
    <w:rsid w:val="0087193E"/>
    <w:rsid w:val="00883CEF"/>
    <w:rsid w:val="008A06B3"/>
    <w:rsid w:val="008F6688"/>
    <w:rsid w:val="00904676"/>
    <w:rsid w:val="00905582"/>
    <w:rsid w:val="00932024"/>
    <w:rsid w:val="00934D4A"/>
    <w:rsid w:val="009A12DA"/>
    <w:rsid w:val="009A4DA4"/>
    <w:rsid w:val="009A56ED"/>
    <w:rsid w:val="00A634A8"/>
    <w:rsid w:val="00AA1D8D"/>
    <w:rsid w:val="00AB2F5C"/>
    <w:rsid w:val="00AF6BE5"/>
    <w:rsid w:val="00B47730"/>
    <w:rsid w:val="00B76AAD"/>
    <w:rsid w:val="00B92B50"/>
    <w:rsid w:val="00BA7301"/>
    <w:rsid w:val="00BB1C48"/>
    <w:rsid w:val="00C13D48"/>
    <w:rsid w:val="00C22450"/>
    <w:rsid w:val="00C417B8"/>
    <w:rsid w:val="00C83BA1"/>
    <w:rsid w:val="00C97E4A"/>
    <w:rsid w:val="00CB0664"/>
    <w:rsid w:val="00D13901"/>
    <w:rsid w:val="00D36EF0"/>
    <w:rsid w:val="00D43400"/>
    <w:rsid w:val="00D61CCC"/>
    <w:rsid w:val="00D6659F"/>
    <w:rsid w:val="00DA256F"/>
    <w:rsid w:val="00DA7A2F"/>
    <w:rsid w:val="00DC5703"/>
    <w:rsid w:val="00DD626B"/>
    <w:rsid w:val="00DF425D"/>
    <w:rsid w:val="00E06874"/>
    <w:rsid w:val="00E30DA0"/>
    <w:rsid w:val="00E310AC"/>
    <w:rsid w:val="00E61F76"/>
    <w:rsid w:val="00E63B3E"/>
    <w:rsid w:val="00F22702"/>
    <w:rsid w:val="00F31137"/>
    <w:rsid w:val="00F40FD7"/>
    <w:rsid w:val="00FC693F"/>
    <w:rsid w:val="00FF3ECF"/>
    <w:rsid w:val="135A22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57AB013D"/>
  <w14:defaultImageDpi w14:val="300"/>
  <w15:docId w15:val="{1C138971-723F-4905-BC92-B293D1B1B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BodyText2">
    <w:name w:val="Body Text 2"/>
    <w:basedOn w:val="Normal"/>
    <w:link w:val="BodyText2Char"/>
    <w:uiPriority w:val="99"/>
    <w:unhideWhenUsed/>
    <w:qFormat/>
    <w:pPr>
      <w:spacing w:after="120" w:line="480" w:lineRule="auto"/>
    </w:pPr>
  </w:style>
  <w:style w:type="paragraph" w:styleId="BodyText3">
    <w:name w:val="Body Text 3"/>
    <w:basedOn w:val="Normal"/>
    <w:link w:val="BodyText3Char"/>
    <w:uiPriority w:val="99"/>
    <w:unhideWhenUsed/>
    <w:qFormat/>
    <w:pPr>
      <w:spacing w:after="120"/>
    </w:pPr>
    <w:rPr>
      <w:sz w:val="16"/>
      <w:szCs w:val="16"/>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
    <w:name w:val="List"/>
    <w:basedOn w:val="Normal"/>
    <w:uiPriority w:val="99"/>
    <w:unhideWhenUsed/>
    <w:qFormat/>
    <w:pPr>
      <w:ind w:left="360" w:hanging="360"/>
      <w:contextualSpacing/>
    </w:pPr>
  </w:style>
  <w:style w:type="paragraph" w:styleId="List2">
    <w:name w:val="List 2"/>
    <w:basedOn w:val="Normal"/>
    <w:uiPriority w:val="99"/>
    <w:unhideWhenUsed/>
    <w:qFormat/>
    <w:pPr>
      <w:ind w:left="720" w:hanging="360"/>
      <w:contextualSpacing/>
    </w:pPr>
  </w:style>
  <w:style w:type="paragraph" w:styleId="List3">
    <w:name w:val="List 3"/>
    <w:basedOn w:val="Normal"/>
    <w:uiPriority w:val="99"/>
    <w:unhideWhenUsed/>
    <w:qFormat/>
    <w:pPr>
      <w:ind w:left="1080" w:hanging="360"/>
      <w:contextualSpacing/>
    </w:pPr>
  </w:style>
  <w:style w:type="paragraph" w:styleId="ListBullet">
    <w:name w:val="List Bullet"/>
    <w:basedOn w:val="Normal"/>
    <w:uiPriority w:val="99"/>
    <w:unhideWhenUsed/>
    <w:qFormat/>
    <w:pPr>
      <w:numPr>
        <w:numId w:val="1"/>
      </w:numPr>
      <w:contextualSpacing/>
    </w:pPr>
  </w:style>
  <w:style w:type="paragraph" w:styleId="ListBullet2">
    <w:name w:val="List Bullet 2"/>
    <w:basedOn w:val="Normal"/>
    <w:uiPriority w:val="99"/>
    <w:unhideWhenUsed/>
    <w:qFormat/>
    <w:pPr>
      <w:numPr>
        <w:numId w:val="2"/>
      </w:numPr>
      <w:contextualSpacing/>
    </w:pPr>
  </w:style>
  <w:style w:type="paragraph" w:styleId="ListBullet3">
    <w:name w:val="List Bullet 3"/>
    <w:basedOn w:val="Normal"/>
    <w:uiPriority w:val="99"/>
    <w:unhideWhenUsed/>
    <w:qFormat/>
    <w:pPr>
      <w:numPr>
        <w:numId w:val="3"/>
      </w:numPr>
      <w:contextualSpacing/>
    </w:pPr>
  </w:style>
  <w:style w:type="paragraph" w:styleId="ListContinue">
    <w:name w:val="List Continue"/>
    <w:basedOn w:val="Normal"/>
    <w:uiPriority w:val="99"/>
    <w:unhideWhenUsed/>
    <w:qFormat/>
    <w:pPr>
      <w:spacing w:after="120"/>
      <w:ind w:left="360"/>
      <w:contextualSpacing/>
    </w:pPr>
  </w:style>
  <w:style w:type="paragraph" w:styleId="ListContinue2">
    <w:name w:val="List Continue 2"/>
    <w:basedOn w:val="Normal"/>
    <w:uiPriority w:val="99"/>
    <w:unhideWhenUsed/>
    <w:qFormat/>
    <w:pPr>
      <w:spacing w:after="120"/>
      <w:ind w:left="720"/>
      <w:contextualSpacing/>
    </w:pPr>
  </w:style>
  <w:style w:type="paragraph" w:styleId="ListContinue3">
    <w:name w:val="List Continue 3"/>
    <w:basedOn w:val="Normal"/>
    <w:uiPriority w:val="99"/>
    <w:unhideWhenUsed/>
    <w:qFormat/>
    <w:pPr>
      <w:spacing w:after="120"/>
      <w:ind w:left="1080"/>
      <w:contextualSpacing/>
    </w:pPr>
  </w:style>
  <w:style w:type="paragraph" w:styleId="ListNumber">
    <w:name w:val="List Number"/>
    <w:basedOn w:val="Normal"/>
    <w:uiPriority w:val="99"/>
    <w:unhideWhenUsed/>
    <w:qFormat/>
    <w:pPr>
      <w:numPr>
        <w:numId w:val="4"/>
      </w:numPr>
      <w:contextualSpacing/>
    </w:pPr>
  </w:style>
  <w:style w:type="paragraph" w:styleId="ListNumber2">
    <w:name w:val="List Number 2"/>
    <w:basedOn w:val="Normal"/>
    <w:uiPriority w:val="99"/>
    <w:unhideWhenUsed/>
    <w:qFormat/>
    <w:pPr>
      <w:numPr>
        <w:numId w:val="5"/>
      </w:numPr>
      <w:contextualSpacing/>
    </w:pPr>
  </w:style>
  <w:style w:type="paragraph" w:styleId="ListNumber3">
    <w:name w:val="List Number 3"/>
    <w:basedOn w:val="Normal"/>
    <w:uiPriority w:val="99"/>
    <w:unhideWhenUsed/>
    <w:qFormat/>
    <w:pPr>
      <w:numPr>
        <w:numId w:val="6"/>
      </w:numPr>
      <w:contextualSpacing/>
    </w:pPr>
  </w:style>
  <w:style w:type="paragraph" w:styleId="MacroText">
    <w:name w:val="macro"/>
    <w:link w:val="MacroText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qFormat/>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qFormat/>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paragraph" w:customStyle="1" w:styleId="TableParagraph">
    <w:name w:val="Table Paragraph"/>
    <w:basedOn w:val="Normal"/>
    <w:uiPriority w:val="1"/>
    <w:qFormat/>
    <w:pPr>
      <w:widowControl w:val="0"/>
      <w:autoSpaceDE w:val="0"/>
      <w:autoSpaceDN w:val="0"/>
      <w:spacing w:after="0" w:line="301" w:lineRule="exact"/>
      <w:ind w:left="112"/>
    </w:pPr>
    <w:rPr>
      <w:rFonts w:ascii="Times New Roman" w:eastAsia="Times New Roman" w:hAnsi="Times New Roman" w:cs="Times New Roman"/>
      <w:lang w:val="vi"/>
    </w:rPr>
  </w:style>
  <w:style w:type="paragraph" w:styleId="NormalWeb">
    <w:name w:val="Normal (Web)"/>
    <w:basedOn w:val="Normal"/>
    <w:rsid w:val="003A2F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729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D29F8F-6ECB-4E87-9AFC-73C27A6A0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Admin</cp:lastModifiedBy>
  <cp:revision>52</cp:revision>
  <cp:lastPrinted>2025-12-12T01:15:00Z</cp:lastPrinted>
  <dcterms:created xsi:type="dcterms:W3CDTF">2025-10-11T06:31:00Z</dcterms:created>
  <dcterms:modified xsi:type="dcterms:W3CDTF">2026-08-14T03:17:00Z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04BDCC97BBC641EB9BE439610A225856_12</vt:lpwstr>
  </property>
</Properties>
</file>