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5" w:type="dxa"/>
        <w:tblInd w:w="-284" w:type="dxa"/>
        <w:tblLayout w:type="fixed"/>
        <w:tblCellMar>
          <w:left w:w="0" w:type="dxa"/>
          <w:right w:w="0" w:type="dxa"/>
        </w:tblCellMar>
        <w:tblLook w:val="04A0" w:firstRow="1" w:lastRow="0" w:firstColumn="1" w:lastColumn="0" w:noHBand="0" w:noVBand="1"/>
      </w:tblPr>
      <w:tblGrid>
        <w:gridCol w:w="4554"/>
        <w:gridCol w:w="5231"/>
      </w:tblGrid>
      <w:tr w:rsidR="004E604F" w:rsidRPr="004E604F" w:rsidTr="008E6393">
        <w:trPr>
          <w:trHeight w:val="187"/>
        </w:trPr>
        <w:tc>
          <w:tcPr>
            <w:tcW w:w="4554" w:type="dxa"/>
          </w:tcPr>
          <w:p w:rsidR="00D36EF0" w:rsidRPr="004E604F" w:rsidRDefault="00752889" w:rsidP="008E6393">
            <w:pPr>
              <w:pStyle w:val="TableParagraph"/>
              <w:spacing w:line="240" w:lineRule="auto"/>
              <w:ind w:left="298" w:hanging="298"/>
              <w:jc w:val="both"/>
              <w:rPr>
                <w:color w:val="000000" w:themeColor="text1"/>
                <w:sz w:val="26"/>
                <w:szCs w:val="28"/>
                <w:lang w:val="en-US"/>
              </w:rPr>
            </w:pPr>
            <w:r w:rsidRPr="004E604F">
              <w:rPr>
                <w:color w:val="000000" w:themeColor="text1"/>
                <w:sz w:val="26"/>
                <w:szCs w:val="28"/>
              </w:rPr>
              <w:t>SỞ</w:t>
            </w:r>
            <w:r w:rsidRPr="004E604F">
              <w:rPr>
                <w:color w:val="000000" w:themeColor="text1"/>
                <w:spacing w:val="-15"/>
                <w:sz w:val="26"/>
                <w:szCs w:val="28"/>
              </w:rPr>
              <w:t xml:space="preserve"> </w:t>
            </w:r>
            <w:r w:rsidRPr="004E604F">
              <w:rPr>
                <w:color w:val="000000" w:themeColor="text1"/>
                <w:sz w:val="26"/>
                <w:szCs w:val="28"/>
              </w:rPr>
              <w:t>GIÁO</w:t>
            </w:r>
            <w:r w:rsidRPr="004E604F">
              <w:rPr>
                <w:color w:val="000000" w:themeColor="text1"/>
                <w:spacing w:val="2"/>
                <w:sz w:val="26"/>
                <w:szCs w:val="28"/>
              </w:rPr>
              <w:t xml:space="preserve"> </w:t>
            </w:r>
            <w:r w:rsidRPr="004E604F">
              <w:rPr>
                <w:color w:val="000000" w:themeColor="text1"/>
                <w:sz w:val="26"/>
                <w:szCs w:val="28"/>
              </w:rPr>
              <w:t>DỤC</w:t>
            </w:r>
            <w:r w:rsidRPr="004E604F">
              <w:rPr>
                <w:color w:val="000000" w:themeColor="text1"/>
                <w:spacing w:val="8"/>
                <w:sz w:val="26"/>
                <w:szCs w:val="28"/>
              </w:rPr>
              <w:t xml:space="preserve"> </w:t>
            </w:r>
            <w:r w:rsidRPr="004E604F">
              <w:rPr>
                <w:color w:val="000000" w:themeColor="text1"/>
                <w:sz w:val="26"/>
                <w:szCs w:val="28"/>
              </w:rPr>
              <w:t>&amp;</w:t>
            </w:r>
            <w:r w:rsidRPr="004E604F">
              <w:rPr>
                <w:color w:val="000000" w:themeColor="text1"/>
                <w:spacing w:val="-15"/>
                <w:sz w:val="26"/>
                <w:szCs w:val="28"/>
              </w:rPr>
              <w:t xml:space="preserve"> </w:t>
            </w:r>
            <w:r w:rsidRPr="004E604F">
              <w:rPr>
                <w:color w:val="000000" w:themeColor="text1"/>
                <w:sz w:val="26"/>
                <w:szCs w:val="28"/>
              </w:rPr>
              <w:t>ĐÀO</w:t>
            </w:r>
            <w:r w:rsidRPr="004E604F">
              <w:rPr>
                <w:color w:val="000000" w:themeColor="text1"/>
                <w:spacing w:val="8"/>
                <w:sz w:val="26"/>
                <w:szCs w:val="28"/>
              </w:rPr>
              <w:t xml:space="preserve"> </w:t>
            </w:r>
            <w:r w:rsidRPr="004E604F">
              <w:rPr>
                <w:color w:val="000000" w:themeColor="text1"/>
                <w:sz w:val="26"/>
                <w:szCs w:val="28"/>
              </w:rPr>
              <w:t>TẠO</w:t>
            </w:r>
            <w:r w:rsidRPr="004E604F">
              <w:rPr>
                <w:color w:val="000000" w:themeColor="text1"/>
                <w:spacing w:val="7"/>
                <w:sz w:val="26"/>
                <w:szCs w:val="28"/>
              </w:rPr>
              <w:t xml:space="preserve"> </w:t>
            </w:r>
            <w:r w:rsidRPr="004E604F">
              <w:rPr>
                <w:color w:val="000000" w:themeColor="text1"/>
                <w:sz w:val="26"/>
                <w:szCs w:val="28"/>
                <w:lang w:val="en-US"/>
              </w:rPr>
              <w:t>HÀ NỘI</w:t>
            </w:r>
          </w:p>
        </w:tc>
        <w:tc>
          <w:tcPr>
            <w:tcW w:w="5231" w:type="dxa"/>
          </w:tcPr>
          <w:p w:rsidR="00D36EF0" w:rsidRPr="004E604F" w:rsidRDefault="00752889" w:rsidP="004E604F">
            <w:pPr>
              <w:pStyle w:val="TableParagraph"/>
              <w:spacing w:line="240" w:lineRule="auto"/>
              <w:ind w:left="245"/>
              <w:jc w:val="both"/>
              <w:rPr>
                <w:b/>
                <w:color w:val="000000" w:themeColor="text1"/>
                <w:sz w:val="26"/>
                <w:szCs w:val="28"/>
              </w:rPr>
            </w:pPr>
            <w:r w:rsidRPr="004E604F">
              <w:rPr>
                <w:b/>
                <w:color w:val="000000" w:themeColor="text1"/>
                <w:spacing w:val="-10"/>
                <w:sz w:val="26"/>
                <w:szCs w:val="28"/>
              </w:rPr>
              <w:t>CỘNG</w:t>
            </w:r>
            <w:r w:rsidRPr="004E604F">
              <w:rPr>
                <w:b/>
                <w:color w:val="000000" w:themeColor="text1"/>
                <w:spacing w:val="-6"/>
                <w:sz w:val="26"/>
                <w:szCs w:val="28"/>
              </w:rPr>
              <w:t xml:space="preserve"> </w:t>
            </w:r>
            <w:r w:rsidRPr="004E604F">
              <w:rPr>
                <w:b/>
                <w:color w:val="000000" w:themeColor="text1"/>
                <w:spacing w:val="-10"/>
                <w:sz w:val="26"/>
                <w:szCs w:val="28"/>
              </w:rPr>
              <w:t>HOÀ</w:t>
            </w:r>
            <w:r w:rsidRPr="004E604F">
              <w:rPr>
                <w:b/>
                <w:color w:val="000000" w:themeColor="text1"/>
                <w:spacing w:val="-8"/>
                <w:sz w:val="26"/>
                <w:szCs w:val="28"/>
              </w:rPr>
              <w:t xml:space="preserve"> </w:t>
            </w:r>
            <w:r w:rsidRPr="004E604F">
              <w:rPr>
                <w:b/>
                <w:color w:val="000000" w:themeColor="text1"/>
                <w:spacing w:val="-10"/>
                <w:sz w:val="26"/>
                <w:szCs w:val="28"/>
              </w:rPr>
              <w:t>XÃ</w:t>
            </w:r>
            <w:r w:rsidRPr="004E604F">
              <w:rPr>
                <w:b/>
                <w:color w:val="000000" w:themeColor="text1"/>
                <w:spacing w:val="-23"/>
                <w:sz w:val="26"/>
                <w:szCs w:val="28"/>
              </w:rPr>
              <w:t xml:space="preserve"> </w:t>
            </w:r>
            <w:r w:rsidRPr="004E604F">
              <w:rPr>
                <w:b/>
                <w:color w:val="000000" w:themeColor="text1"/>
                <w:spacing w:val="-10"/>
                <w:sz w:val="26"/>
                <w:szCs w:val="28"/>
              </w:rPr>
              <w:t>HỘI</w:t>
            </w:r>
            <w:r w:rsidRPr="004E604F">
              <w:rPr>
                <w:b/>
                <w:color w:val="000000" w:themeColor="text1"/>
                <w:spacing w:val="-12"/>
                <w:sz w:val="26"/>
                <w:szCs w:val="28"/>
              </w:rPr>
              <w:t xml:space="preserve"> </w:t>
            </w:r>
            <w:r w:rsidRPr="004E604F">
              <w:rPr>
                <w:b/>
                <w:color w:val="000000" w:themeColor="text1"/>
                <w:spacing w:val="-10"/>
                <w:sz w:val="26"/>
                <w:szCs w:val="28"/>
              </w:rPr>
              <w:t>CHỦ</w:t>
            </w:r>
            <w:r w:rsidRPr="004E604F">
              <w:rPr>
                <w:b/>
                <w:color w:val="000000" w:themeColor="text1"/>
                <w:spacing w:val="-8"/>
                <w:sz w:val="26"/>
                <w:szCs w:val="28"/>
              </w:rPr>
              <w:t xml:space="preserve"> </w:t>
            </w:r>
            <w:r w:rsidRPr="004E604F">
              <w:rPr>
                <w:b/>
                <w:color w:val="000000" w:themeColor="text1"/>
                <w:spacing w:val="-10"/>
                <w:sz w:val="26"/>
                <w:szCs w:val="28"/>
              </w:rPr>
              <w:t>NGHĨA</w:t>
            </w:r>
            <w:r w:rsidRPr="004E604F">
              <w:rPr>
                <w:b/>
                <w:color w:val="000000" w:themeColor="text1"/>
                <w:spacing w:val="-23"/>
                <w:sz w:val="26"/>
                <w:szCs w:val="28"/>
              </w:rPr>
              <w:t xml:space="preserve"> </w:t>
            </w:r>
            <w:r w:rsidRPr="004E604F">
              <w:rPr>
                <w:b/>
                <w:color w:val="000000" w:themeColor="text1"/>
                <w:spacing w:val="-10"/>
                <w:sz w:val="26"/>
                <w:szCs w:val="28"/>
              </w:rPr>
              <w:t>VIỆT</w:t>
            </w:r>
            <w:r w:rsidRPr="004E604F">
              <w:rPr>
                <w:b/>
                <w:color w:val="000000" w:themeColor="text1"/>
                <w:spacing w:val="1"/>
                <w:sz w:val="26"/>
                <w:szCs w:val="28"/>
              </w:rPr>
              <w:t xml:space="preserve"> </w:t>
            </w:r>
            <w:r w:rsidRPr="004E604F">
              <w:rPr>
                <w:b/>
                <w:color w:val="000000" w:themeColor="text1"/>
                <w:spacing w:val="-10"/>
                <w:sz w:val="26"/>
                <w:szCs w:val="28"/>
              </w:rPr>
              <w:t>NAM</w:t>
            </w:r>
          </w:p>
        </w:tc>
      </w:tr>
      <w:tr w:rsidR="004E604F" w:rsidRPr="004E604F" w:rsidTr="008E6393">
        <w:trPr>
          <w:trHeight w:val="234"/>
        </w:trPr>
        <w:tc>
          <w:tcPr>
            <w:tcW w:w="4554" w:type="dxa"/>
          </w:tcPr>
          <w:p w:rsidR="00D36EF0" w:rsidRPr="004E604F" w:rsidRDefault="004E604F" w:rsidP="004E604F">
            <w:pPr>
              <w:pStyle w:val="TableParagraph"/>
              <w:spacing w:line="240" w:lineRule="auto"/>
              <w:ind w:left="50"/>
              <w:jc w:val="both"/>
              <w:rPr>
                <w:b/>
                <w:color w:val="000000" w:themeColor="text1"/>
                <w:sz w:val="26"/>
                <w:szCs w:val="28"/>
                <w:lang w:val="en-US"/>
              </w:rPr>
            </w:pPr>
            <w:r>
              <w:rPr>
                <w:b/>
                <w:noProof/>
                <w:color w:val="000000" w:themeColor="text1"/>
                <w:sz w:val="26"/>
                <w:szCs w:val="28"/>
                <w:lang w:val="en-US"/>
              </w:rPr>
              <mc:AlternateContent>
                <mc:Choice Requires="wps">
                  <w:drawing>
                    <wp:anchor distT="0" distB="0" distL="114300" distR="114300" simplePos="0" relativeHeight="251659264" behindDoc="0" locked="0" layoutInCell="1" allowOverlap="1">
                      <wp:simplePos x="0" y="0"/>
                      <wp:positionH relativeFrom="column">
                        <wp:posOffset>594681</wp:posOffset>
                      </wp:positionH>
                      <wp:positionV relativeFrom="paragraph">
                        <wp:posOffset>198598</wp:posOffset>
                      </wp:positionV>
                      <wp:extent cx="1227551" cy="6263"/>
                      <wp:effectExtent l="0" t="0" r="29845" b="32385"/>
                      <wp:wrapNone/>
                      <wp:docPr id="1" name="Straight Connector 1"/>
                      <wp:cNvGraphicFramePr/>
                      <a:graphic xmlns:a="http://schemas.openxmlformats.org/drawingml/2006/main">
                        <a:graphicData uri="http://schemas.microsoft.com/office/word/2010/wordprocessingShape">
                          <wps:wsp>
                            <wps:cNvCnPr/>
                            <wps:spPr>
                              <a:xfrm flipV="1">
                                <a:off x="0" y="0"/>
                                <a:ext cx="1227551" cy="6263"/>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FB41E2"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6.85pt,15.65pt" to="14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" strokecolor="black [3040]" strokeweight=".25pt"/>
                  </w:pict>
                </mc:Fallback>
              </mc:AlternateContent>
            </w:r>
            <w:r w:rsidR="00752889" w:rsidRPr="004E604F">
              <w:rPr>
                <w:b/>
                <w:color w:val="000000" w:themeColor="text1"/>
                <w:sz w:val="26"/>
                <w:szCs w:val="28"/>
                <w:lang w:val="en-US"/>
              </w:rPr>
              <w:t xml:space="preserve">     </w:t>
            </w:r>
            <w:r w:rsidR="00752889" w:rsidRPr="004E604F">
              <w:rPr>
                <w:b/>
                <w:color w:val="000000" w:themeColor="text1"/>
                <w:sz w:val="26"/>
                <w:szCs w:val="28"/>
              </w:rPr>
              <w:t>TRƯỜNG</w:t>
            </w:r>
            <w:r w:rsidR="00752889" w:rsidRPr="004E604F">
              <w:rPr>
                <w:b/>
                <w:color w:val="000000" w:themeColor="text1"/>
                <w:spacing w:val="36"/>
                <w:sz w:val="26"/>
                <w:szCs w:val="28"/>
              </w:rPr>
              <w:t xml:space="preserve"> </w:t>
            </w:r>
            <w:r w:rsidR="00752889" w:rsidRPr="004E604F">
              <w:rPr>
                <w:b/>
                <w:color w:val="000000" w:themeColor="text1"/>
                <w:sz w:val="26"/>
                <w:szCs w:val="28"/>
              </w:rPr>
              <w:t>THPT</w:t>
            </w:r>
            <w:r w:rsidR="00752889" w:rsidRPr="004E604F">
              <w:rPr>
                <w:b/>
                <w:color w:val="000000" w:themeColor="text1"/>
                <w:spacing w:val="35"/>
                <w:sz w:val="26"/>
                <w:szCs w:val="28"/>
              </w:rPr>
              <w:t xml:space="preserve"> </w:t>
            </w:r>
            <w:r w:rsidR="00752889" w:rsidRPr="004E604F">
              <w:rPr>
                <w:b/>
                <w:color w:val="000000" w:themeColor="text1"/>
                <w:sz w:val="26"/>
                <w:szCs w:val="28"/>
                <w:lang w:val="en-US"/>
              </w:rPr>
              <w:t>MINH PHÚ</w:t>
            </w:r>
          </w:p>
        </w:tc>
        <w:tc>
          <w:tcPr>
            <w:tcW w:w="5231" w:type="dxa"/>
          </w:tcPr>
          <w:p w:rsidR="00D36EF0" w:rsidRPr="004E604F" w:rsidRDefault="006243BB" w:rsidP="004E604F">
            <w:pPr>
              <w:pStyle w:val="TableParagraph"/>
              <w:spacing w:line="240" w:lineRule="auto"/>
              <w:ind w:left="1056"/>
              <w:jc w:val="both"/>
              <w:rPr>
                <w:b/>
                <w:color w:val="000000" w:themeColor="text1"/>
                <w:sz w:val="26"/>
                <w:szCs w:val="28"/>
              </w:rPr>
            </w:pPr>
            <w:r>
              <w:rPr>
                <w:b/>
                <w:noProof/>
                <w:color w:val="000000" w:themeColor="text1"/>
                <w:sz w:val="26"/>
                <w:szCs w:val="28"/>
                <w:lang w:val="en-US"/>
              </w:rPr>
              <mc:AlternateContent>
                <mc:Choice Requires="wps">
                  <w:drawing>
                    <wp:anchor distT="0" distB="0" distL="114300" distR="114300" simplePos="0" relativeHeight="251660288" behindDoc="0" locked="0" layoutInCell="1" allowOverlap="1">
                      <wp:simplePos x="0" y="0"/>
                      <wp:positionH relativeFrom="column">
                        <wp:posOffset>872516</wp:posOffset>
                      </wp:positionH>
                      <wp:positionV relativeFrom="paragraph">
                        <wp:posOffset>211124</wp:posOffset>
                      </wp:positionV>
                      <wp:extent cx="1565754" cy="0"/>
                      <wp:effectExtent l="38100" t="38100" r="73025" b="95250"/>
                      <wp:wrapNone/>
                      <wp:docPr id="6" name="Straight Connector 6"/>
                      <wp:cNvGraphicFramePr/>
                      <a:graphic xmlns:a="http://schemas.openxmlformats.org/drawingml/2006/main">
                        <a:graphicData uri="http://schemas.microsoft.com/office/word/2010/wordprocessingShape">
                          <wps:wsp>
                            <wps:cNvCnPr/>
                            <wps:spPr>
                              <a:xfrm>
                                <a:off x="0" y="0"/>
                                <a:ext cx="1565754"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82264E7"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8.7pt,16.6pt" to="192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" strokecolor="black [3200]" strokeweight=".25pt">
                      <v:shadow on="t" color="black" opacity="24903f" origin=",.5" offset="0,.55556mm"/>
                    </v:line>
                  </w:pict>
                </mc:Fallback>
              </mc:AlternateContent>
            </w:r>
            <w:r w:rsidR="00752889" w:rsidRPr="004E604F">
              <w:rPr>
                <w:b/>
                <w:color w:val="000000" w:themeColor="text1"/>
                <w:sz w:val="26"/>
                <w:szCs w:val="28"/>
              </w:rPr>
              <w:t>Độc</w:t>
            </w:r>
            <w:r w:rsidR="00752889" w:rsidRPr="004E604F">
              <w:rPr>
                <w:b/>
                <w:color w:val="000000" w:themeColor="text1"/>
                <w:spacing w:val="-16"/>
                <w:sz w:val="26"/>
                <w:szCs w:val="28"/>
              </w:rPr>
              <w:t xml:space="preserve"> </w:t>
            </w:r>
            <w:r w:rsidR="00752889" w:rsidRPr="004E604F">
              <w:rPr>
                <w:b/>
                <w:color w:val="000000" w:themeColor="text1"/>
                <w:sz w:val="26"/>
                <w:szCs w:val="28"/>
              </w:rPr>
              <w:t>lập</w:t>
            </w:r>
            <w:r w:rsidR="00752889" w:rsidRPr="004E604F">
              <w:rPr>
                <w:b/>
                <w:color w:val="000000" w:themeColor="text1"/>
                <w:spacing w:val="-15"/>
                <w:sz w:val="26"/>
                <w:szCs w:val="28"/>
              </w:rPr>
              <w:t xml:space="preserve"> </w:t>
            </w:r>
            <w:r w:rsidR="00752889" w:rsidRPr="004E604F">
              <w:rPr>
                <w:b/>
                <w:color w:val="000000" w:themeColor="text1"/>
                <w:sz w:val="26"/>
                <w:szCs w:val="28"/>
              </w:rPr>
              <w:t>-</w:t>
            </w:r>
            <w:r w:rsidR="00752889" w:rsidRPr="004E604F">
              <w:rPr>
                <w:b/>
                <w:color w:val="000000" w:themeColor="text1"/>
                <w:spacing w:val="1"/>
                <w:sz w:val="26"/>
                <w:szCs w:val="28"/>
              </w:rPr>
              <w:t xml:space="preserve"> </w:t>
            </w:r>
            <w:r w:rsidR="00752889" w:rsidRPr="004E604F">
              <w:rPr>
                <w:b/>
                <w:color w:val="000000" w:themeColor="text1"/>
                <w:sz w:val="26"/>
                <w:szCs w:val="28"/>
              </w:rPr>
              <w:t>Tự do -</w:t>
            </w:r>
            <w:r w:rsidR="00752889" w:rsidRPr="004E604F">
              <w:rPr>
                <w:b/>
                <w:color w:val="000000" w:themeColor="text1"/>
                <w:spacing w:val="2"/>
                <w:sz w:val="26"/>
                <w:szCs w:val="28"/>
              </w:rPr>
              <w:t xml:space="preserve"> </w:t>
            </w:r>
            <w:r w:rsidR="00752889" w:rsidRPr="004E604F">
              <w:rPr>
                <w:b/>
                <w:color w:val="000000" w:themeColor="text1"/>
                <w:sz w:val="26"/>
                <w:szCs w:val="28"/>
              </w:rPr>
              <w:t>Hạnh</w:t>
            </w:r>
            <w:r w:rsidR="00752889" w:rsidRPr="004E604F">
              <w:rPr>
                <w:b/>
                <w:color w:val="000000" w:themeColor="text1"/>
                <w:spacing w:val="-3"/>
                <w:sz w:val="26"/>
                <w:szCs w:val="28"/>
              </w:rPr>
              <w:t xml:space="preserve"> </w:t>
            </w:r>
            <w:r w:rsidR="00752889" w:rsidRPr="004E604F">
              <w:rPr>
                <w:b/>
                <w:color w:val="000000" w:themeColor="text1"/>
                <w:spacing w:val="-4"/>
                <w:sz w:val="26"/>
                <w:szCs w:val="28"/>
              </w:rPr>
              <w:t>phúc</w:t>
            </w:r>
          </w:p>
        </w:tc>
      </w:tr>
      <w:tr w:rsidR="004E604F" w:rsidRPr="004E604F" w:rsidTr="008E6393">
        <w:trPr>
          <w:trHeight w:val="353"/>
        </w:trPr>
        <w:tc>
          <w:tcPr>
            <w:tcW w:w="4554" w:type="dxa"/>
          </w:tcPr>
          <w:p w:rsidR="00D36EF0" w:rsidRPr="004E604F" w:rsidRDefault="00752889" w:rsidP="006243BB">
            <w:pPr>
              <w:pStyle w:val="TableParagraph"/>
              <w:spacing w:before="120" w:line="240" w:lineRule="auto"/>
              <w:ind w:left="861"/>
              <w:jc w:val="both"/>
              <w:rPr>
                <w:color w:val="000000" w:themeColor="text1"/>
                <w:sz w:val="28"/>
                <w:szCs w:val="28"/>
                <w:lang w:val="en-US"/>
              </w:rPr>
            </w:pPr>
            <w:r w:rsidRPr="004E604F">
              <w:rPr>
                <w:color w:val="000000" w:themeColor="text1"/>
                <w:sz w:val="28"/>
                <w:szCs w:val="28"/>
              </w:rPr>
              <w:t>Số:</w:t>
            </w:r>
            <w:r w:rsidRPr="004E604F">
              <w:rPr>
                <w:color w:val="000000" w:themeColor="text1"/>
                <w:spacing w:val="58"/>
                <w:sz w:val="28"/>
                <w:szCs w:val="28"/>
              </w:rPr>
              <w:t xml:space="preserve"> </w:t>
            </w:r>
            <w:r w:rsidRPr="004E604F">
              <w:rPr>
                <w:color w:val="000000" w:themeColor="text1"/>
                <w:sz w:val="28"/>
                <w:szCs w:val="28"/>
                <w:lang w:val="en-US"/>
              </w:rPr>
              <w:t>…..</w:t>
            </w:r>
            <w:r w:rsidRPr="004E604F">
              <w:rPr>
                <w:color w:val="000000" w:themeColor="text1"/>
                <w:sz w:val="28"/>
                <w:szCs w:val="28"/>
              </w:rPr>
              <w:t>/</w:t>
            </w:r>
            <w:r w:rsidRPr="004E604F">
              <w:rPr>
                <w:color w:val="000000" w:themeColor="text1"/>
                <w:sz w:val="28"/>
                <w:szCs w:val="28"/>
                <w:lang w:val="en-US"/>
              </w:rPr>
              <w:t>KH</w:t>
            </w:r>
            <w:r w:rsidRPr="004E604F">
              <w:rPr>
                <w:color w:val="000000" w:themeColor="text1"/>
                <w:sz w:val="28"/>
                <w:szCs w:val="28"/>
              </w:rPr>
              <w:t>-</w:t>
            </w:r>
            <w:r w:rsidR="006243BB">
              <w:rPr>
                <w:color w:val="000000" w:themeColor="text1"/>
                <w:sz w:val="28"/>
                <w:szCs w:val="28"/>
                <w:lang w:val="en-US"/>
              </w:rPr>
              <w:t>THPT</w:t>
            </w:r>
            <w:r w:rsidRPr="004E604F">
              <w:rPr>
                <w:color w:val="000000" w:themeColor="text1"/>
                <w:spacing w:val="-5"/>
                <w:sz w:val="28"/>
                <w:szCs w:val="28"/>
                <w:lang w:val="en-US"/>
              </w:rPr>
              <w:t>MP</w:t>
            </w:r>
          </w:p>
        </w:tc>
        <w:tc>
          <w:tcPr>
            <w:tcW w:w="5231" w:type="dxa"/>
          </w:tcPr>
          <w:p w:rsidR="00D36EF0" w:rsidRPr="004E604F" w:rsidRDefault="00752889" w:rsidP="006243BB">
            <w:pPr>
              <w:pStyle w:val="TableParagraph"/>
              <w:spacing w:before="120" w:line="240" w:lineRule="auto"/>
              <w:ind w:left="551"/>
              <w:jc w:val="both"/>
              <w:rPr>
                <w:i/>
                <w:color w:val="000000" w:themeColor="text1"/>
                <w:sz w:val="28"/>
                <w:szCs w:val="28"/>
                <w:lang w:val="en-US"/>
              </w:rPr>
            </w:pPr>
            <w:r w:rsidRPr="004E604F">
              <w:rPr>
                <w:i/>
                <w:color w:val="000000" w:themeColor="text1"/>
                <w:sz w:val="28"/>
                <w:szCs w:val="28"/>
                <w:lang w:val="en-US"/>
              </w:rPr>
              <w:t xml:space="preserve"> Kim Anh</w:t>
            </w:r>
            <w:r w:rsidRPr="004E604F">
              <w:rPr>
                <w:i/>
                <w:color w:val="000000" w:themeColor="text1"/>
                <w:sz w:val="28"/>
                <w:szCs w:val="28"/>
              </w:rPr>
              <w:t>,</w:t>
            </w:r>
            <w:r w:rsidRPr="004E604F">
              <w:rPr>
                <w:i/>
                <w:color w:val="000000" w:themeColor="text1"/>
                <w:spacing w:val="7"/>
                <w:sz w:val="28"/>
                <w:szCs w:val="28"/>
              </w:rPr>
              <w:t xml:space="preserve"> </w:t>
            </w:r>
            <w:r w:rsidRPr="004E604F">
              <w:rPr>
                <w:i/>
                <w:color w:val="000000" w:themeColor="text1"/>
                <w:sz w:val="28"/>
                <w:szCs w:val="28"/>
              </w:rPr>
              <w:t>ngày</w:t>
            </w:r>
            <w:r w:rsidR="009A12DA" w:rsidRPr="004E604F">
              <w:rPr>
                <w:i/>
                <w:color w:val="000000" w:themeColor="text1"/>
                <w:sz w:val="28"/>
                <w:szCs w:val="28"/>
                <w:lang w:val="en-US"/>
              </w:rPr>
              <w:t xml:space="preserve"> 10 </w:t>
            </w:r>
            <w:r w:rsidRPr="004E604F">
              <w:rPr>
                <w:i/>
                <w:color w:val="000000" w:themeColor="text1"/>
                <w:sz w:val="28"/>
                <w:szCs w:val="28"/>
              </w:rPr>
              <w:t>tháng</w:t>
            </w:r>
            <w:r w:rsidRPr="004E604F">
              <w:rPr>
                <w:i/>
                <w:color w:val="000000" w:themeColor="text1"/>
                <w:spacing w:val="5"/>
                <w:sz w:val="28"/>
                <w:szCs w:val="28"/>
              </w:rPr>
              <w:t xml:space="preserve"> </w:t>
            </w:r>
            <w:r w:rsidR="009A12DA" w:rsidRPr="004E604F">
              <w:rPr>
                <w:i/>
                <w:color w:val="000000" w:themeColor="text1"/>
                <w:spacing w:val="5"/>
                <w:sz w:val="28"/>
                <w:szCs w:val="28"/>
                <w:lang w:val="en-US"/>
              </w:rPr>
              <w:t>8</w:t>
            </w:r>
            <w:r w:rsidRPr="004E604F">
              <w:rPr>
                <w:i/>
                <w:color w:val="000000" w:themeColor="text1"/>
                <w:spacing w:val="21"/>
                <w:sz w:val="28"/>
                <w:szCs w:val="28"/>
              </w:rPr>
              <w:t xml:space="preserve"> </w:t>
            </w:r>
            <w:r w:rsidRPr="004E604F">
              <w:rPr>
                <w:i/>
                <w:color w:val="000000" w:themeColor="text1"/>
                <w:sz w:val="28"/>
                <w:szCs w:val="28"/>
              </w:rPr>
              <w:t>năm</w:t>
            </w:r>
            <w:r w:rsidRPr="004E604F">
              <w:rPr>
                <w:i/>
                <w:color w:val="000000" w:themeColor="text1"/>
                <w:spacing w:val="7"/>
                <w:sz w:val="28"/>
                <w:szCs w:val="28"/>
              </w:rPr>
              <w:t xml:space="preserve"> </w:t>
            </w:r>
            <w:r w:rsidRPr="004E604F">
              <w:rPr>
                <w:i/>
                <w:color w:val="000000" w:themeColor="text1"/>
                <w:spacing w:val="-4"/>
                <w:sz w:val="28"/>
                <w:szCs w:val="28"/>
              </w:rPr>
              <w:t>202</w:t>
            </w:r>
            <w:r w:rsidR="009A12DA" w:rsidRPr="004E604F">
              <w:rPr>
                <w:i/>
                <w:color w:val="000000" w:themeColor="text1"/>
                <w:spacing w:val="-4"/>
                <w:sz w:val="28"/>
                <w:szCs w:val="28"/>
                <w:lang w:val="en-US"/>
              </w:rPr>
              <w:t>6</w:t>
            </w:r>
          </w:p>
        </w:tc>
      </w:tr>
    </w:tbl>
    <w:p w:rsidR="00D36EF0" w:rsidRPr="004E604F" w:rsidRDefault="00D36EF0" w:rsidP="004E604F">
      <w:pPr>
        <w:spacing w:before="120" w:after="120" w:line="240" w:lineRule="auto"/>
        <w:jc w:val="both"/>
        <w:rPr>
          <w:rFonts w:ascii="Times New Roman" w:hAnsi="Times New Roman" w:cs="Times New Roman"/>
          <w:color w:val="000000" w:themeColor="text1"/>
          <w:sz w:val="28"/>
          <w:szCs w:val="28"/>
        </w:rPr>
      </w:pPr>
    </w:p>
    <w:p w:rsidR="00D36EF0" w:rsidRPr="006243BB" w:rsidRDefault="00752889" w:rsidP="006243BB">
      <w:pPr>
        <w:spacing w:before="120" w:after="120" w:line="240" w:lineRule="auto"/>
        <w:ind w:right="-18"/>
        <w:jc w:val="center"/>
        <w:rPr>
          <w:rFonts w:ascii="Times New Roman" w:hAnsi="Times New Roman" w:cs="Times New Roman"/>
          <w:color w:val="000000" w:themeColor="text1"/>
          <w:sz w:val="28"/>
          <w:szCs w:val="28"/>
        </w:rPr>
      </w:pPr>
      <w:r w:rsidRPr="006243BB">
        <w:rPr>
          <w:rFonts w:ascii="Times New Roman" w:hAnsi="Times New Roman" w:cs="Times New Roman"/>
          <w:b/>
          <w:color w:val="000000" w:themeColor="text1"/>
          <w:sz w:val="28"/>
          <w:szCs w:val="28"/>
        </w:rPr>
        <w:t>KẾ HOẠCH</w:t>
      </w:r>
      <w:r w:rsidRPr="006243BB">
        <w:rPr>
          <w:rFonts w:ascii="Times New Roman" w:hAnsi="Times New Roman" w:cs="Times New Roman"/>
          <w:color w:val="000000" w:themeColor="text1"/>
          <w:sz w:val="28"/>
          <w:szCs w:val="28"/>
        </w:rPr>
        <w:t xml:space="preserve"> </w:t>
      </w:r>
      <w:r w:rsidRPr="006243BB">
        <w:rPr>
          <w:rFonts w:ascii="Times New Roman" w:hAnsi="Times New Roman" w:cs="Times New Roman"/>
          <w:color w:val="000000" w:themeColor="text1"/>
          <w:sz w:val="28"/>
          <w:szCs w:val="28"/>
        </w:rPr>
        <w:br/>
      </w:r>
      <w:r w:rsidRPr="006243BB">
        <w:rPr>
          <w:rFonts w:ascii="Times New Roman" w:hAnsi="Times New Roman" w:cs="Times New Roman"/>
          <w:b/>
          <w:color w:val="000000" w:themeColor="text1"/>
          <w:sz w:val="28"/>
          <w:szCs w:val="28"/>
        </w:rPr>
        <w:t xml:space="preserve">Tổ chức </w:t>
      </w:r>
      <w:r w:rsidR="00F12261" w:rsidRPr="006243BB">
        <w:rPr>
          <w:rFonts w:ascii="Times New Roman" w:hAnsi="Times New Roman" w:cs="Times New Roman"/>
          <w:b/>
          <w:color w:val="000000" w:themeColor="text1"/>
          <w:sz w:val="28"/>
          <w:szCs w:val="28"/>
        </w:rPr>
        <w:t xml:space="preserve">Cuộc thi viết và bình chọn </w:t>
      </w:r>
      <w:r w:rsidR="00F12261" w:rsidRPr="006243BB">
        <w:rPr>
          <w:rStyle w:val="Strong"/>
          <w:rFonts w:ascii="Times New Roman" w:hAnsi="Times New Roman" w:cs="Times New Roman"/>
          <w:color w:val="000000" w:themeColor="text1"/>
          <w:sz w:val="28"/>
          <w:szCs w:val="28"/>
        </w:rPr>
        <w:t>“Trường học hạnh phúc</w:t>
      </w:r>
      <w:r w:rsidR="00F12261" w:rsidRPr="006243BB">
        <w:rPr>
          <w:rFonts w:ascii="Times New Roman" w:hAnsi="Times New Roman" w:cs="Times New Roman"/>
          <w:b/>
          <w:color w:val="000000" w:themeColor="text1"/>
          <w:sz w:val="28"/>
          <w:szCs w:val="28"/>
        </w:rPr>
        <w:t xml:space="preserve">” </w:t>
      </w:r>
      <w:r w:rsidR="009A4DA4" w:rsidRPr="006243BB">
        <w:rPr>
          <w:rFonts w:ascii="Times New Roman" w:hAnsi="Times New Roman" w:cs="Times New Roman"/>
          <w:b/>
          <w:color w:val="000000" w:themeColor="text1"/>
          <w:sz w:val="28"/>
          <w:szCs w:val="28"/>
        </w:rPr>
        <w:t>n</w:t>
      </w:r>
      <w:r w:rsidRPr="006243BB">
        <w:rPr>
          <w:rFonts w:ascii="Times New Roman" w:hAnsi="Times New Roman" w:cs="Times New Roman"/>
          <w:b/>
          <w:color w:val="000000" w:themeColor="text1"/>
          <w:sz w:val="28"/>
          <w:szCs w:val="28"/>
        </w:rPr>
        <w:t>ăm 202</w:t>
      </w:r>
      <w:r w:rsidR="009A12DA" w:rsidRPr="006243BB">
        <w:rPr>
          <w:rFonts w:ascii="Times New Roman" w:hAnsi="Times New Roman" w:cs="Times New Roman"/>
          <w:b/>
          <w:color w:val="000000" w:themeColor="text1"/>
          <w:sz w:val="28"/>
          <w:szCs w:val="28"/>
        </w:rPr>
        <w:t>6</w:t>
      </w:r>
    </w:p>
    <w:p w:rsidR="00F12261" w:rsidRPr="004E604F" w:rsidRDefault="00F12261" w:rsidP="004E604F">
      <w:pPr>
        <w:pStyle w:val="Heading3"/>
        <w:spacing w:before="120" w:after="120" w:line="240" w:lineRule="auto"/>
        <w:ind w:firstLine="360"/>
        <w:jc w:val="both"/>
        <w:rPr>
          <w:rFonts w:ascii="Times New Roman" w:hAnsi="Times New Roman" w:cs="Times New Roman"/>
          <w:color w:val="000000" w:themeColor="text1"/>
          <w:sz w:val="28"/>
          <w:szCs w:val="28"/>
        </w:rPr>
      </w:pPr>
    </w:p>
    <w:p w:rsidR="00F12261" w:rsidRPr="004E604F" w:rsidRDefault="00F12261" w:rsidP="004E604F">
      <w:pPr>
        <w:pStyle w:val="Heading3"/>
        <w:spacing w:before="120" w:after="120" w:line="240" w:lineRule="auto"/>
        <w:ind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I. CĂN CỨ XÂY DỰNG KẾ HOẠCH</w:t>
      </w:r>
    </w:p>
    <w:p w:rsidR="00F12261" w:rsidRPr="006243BB" w:rsidRDefault="00F12261" w:rsidP="004E604F">
      <w:pPr>
        <w:pStyle w:val="Heading3"/>
        <w:spacing w:before="120" w:after="120" w:line="240" w:lineRule="auto"/>
        <w:ind w:firstLine="360"/>
        <w:jc w:val="both"/>
        <w:rPr>
          <w:rFonts w:ascii="Times New Roman" w:hAnsi="Times New Roman" w:cs="Times New Roman"/>
          <w:b w:val="0"/>
          <w:color w:val="000000" w:themeColor="text1"/>
          <w:sz w:val="28"/>
          <w:szCs w:val="28"/>
        </w:rPr>
      </w:pPr>
      <w:r w:rsidRPr="006243BB">
        <w:rPr>
          <w:rFonts w:ascii="Times New Roman" w:hAnsi="Times New Roman" w:cs="Times New Roman"/>
          <w:b w:val="0"/>
          <w:color w:val="000000" w:themeColor="text1"/>
          <w:sz w:val="28"/>
          <w:szCs w:val="28"/>
        </w:rPr>
        <w:t xml:space="preserve">- Căn cứ chủ trương, định hướng của Bộ Giáo dục và Đào tạo về xây dựng môi trường giáo dục an toàn, lành mạnh, thân thiện, hạnh phúc; </w:t>
      </w:r>
    </w:p>
    <w:p w:rsidR="00F12261" w:rsidRPr="004E604F" w:rsidRDefault="00F12261" w:rsidP="004E604F">
      <w:pPr>
        <w:spacing w:before="120" w:after="120" w:line="240" w:lineRule="auto"/>
        <w:ind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Căn cứ Kế hoạch số 3402/KH-SGDĐT ngày 27/8/2025 của Sở Giáo dục và Đào tạo Hà Nội về việc sơ kết 01 năm triển khai thực hiện và phát động tiếp tục triển khai phong trào thi đua xây dựng “Trường học hạnh phúc” giai đoạn 2025</w:t>
      </w:r>
      <w:r w:rsidR="006243BB">
        <w:rPr>
          <w:rFonts w:ascii="Times New Roman" w:hAnsi="Times New Roman" w:cs="Times New Roman"/>
          <w:color w:val="000000" w:themeColor="text1"/>
          <w:sz w:val="28"/>
          <w:szCs w:val="28"/>
        </w:rPr>
        <w:t xml:space="preserve"> -</w:t>
      </w:r>
      <w:r w:rsidRPr="004E604F">
        <w:rPr>
          <w:rFonts w:ascii="Times New Roman" w:hAnsi="Times New Roman" w:cs="Times New Roman"/>
          <w:color w:val="000000" w:themeColor="text1"/>
          <w:sz w:val="28"/>
          <w:szCs w:val="28"/>
        </w:rPr>
        <w:t xml:space="preserve">2030; </w:t>
      </w:r>
    </w:p>
    <w:p w:rsidR="00F12261" w:rsidRPr="004E604F" w:rsidRDefault="00F12261" w:rsidP="006243BB">
      <w:pPr>
        <w:spacing w:before="120" w:after="120" w:line="240" w:lineRule="auto"/>
        <w:ind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 Căn cứ Công văn </w:t>
      </w:r>
      <w:r w:rsidR="006243BB" w:rsidRPr="006243BB">
        <w:rPr>
          <w:rFonts w:ascii="Times New Roman" w:hAnsi="Times New Roman" w:cs="Times New Roman"/>
          <w:color w:val="000000" w:themeColor="text1"/>
          <w:sz w:val="28"/>
          <w:szCs w:val="28"/>
        </w:rPr>
        <w:t xml:space="preserve">Số </w:t>
      </w:r>
      <w:r w:rsidR="006243BB">
        <w:rPr>
          <w:rFonts w:ascii="Times New Roman" w:hAnsi="Times New Roman" w:cs="Times New Roman"/>
          <w:color w:val="000000" w:themeColor="text1"/>
          <w:sz w:val="28"/>
          <w:szCs w:val="28"/>
        </w:rPr>
        <w:t>4007</w:t>
      </w:r>
      <w:r w:rsidR="006243BB" w:rsidRPr="006243BB">
        <w:rPr>
          <w:rFonts w:ascii="Times New Roman" w:hAnsi="Times New Roman" w:cs="Times New Roman"/>
          <w:color w:val="000000" w:themeColor="text1"/>
          <w:sz w:val="28"/>
          <w:szCs w:val="28"/>
        </w:rPr>
        <w:t>/SGDĐT-CTTTHSSV</w:t>
      </w:r>
      <w:r w:rsidR="006243BB">
        <w:rPr>
          <w:rFonts w:ascii="Times New Roman" w:hAnsi="Times New Roman" w:cs="Times New Roman"/>
          <w:color w:val="000000" w:themeColor="text1"/>
          <w:sz w:val="28"/>
          <w:szCs w:val="28"/>
        </w:rPr>
        <w:t xml:space="preserve"> ngày 07/8/2026 </w:t>
      </w:r>
      <w:r w:rsidRPr="004E604F">
        <w:rPr>
          <w:rFonts w:ascii="Times New Roman" w:hAnsi="Times New Roman" w:cs="Times New Roman"/>
          <w:color w:val="000000" w:themeColor="text1"/>
          <w:sz w:val="28"/>
          <w:szCs w:val="28"/>
        </w:rPr>
        <w:t xml:space="preserve">của Sở Giáo dục và Đào tạo Hà Nội về việc triển khai cuộc thi viết và bình chọn “Trường học hạnh phúc” năm 2026; </w:t>
      </w:r>
    </w:p>
    <w:p w:rsidR="00F12261" w:rsidRPr="004E604F" w:rsidRDefault="00F12261" w:rsidP="004E604F">
      <w:pPr>
        <w:spacing w:before="120" w:after="120" w:line="240" w:lineRule="auto"/>
        <w:ind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 Căn cứ Thể lệ cuộc thi viết và bình chọn “Trường học hạnh phúc” năm 2026; </w:t>
      </w:r>
    </w:p>
    <w:p w:rsidR="00F12261" w:rsidRPr="004E604F" w:rsidRDefault="00F12261" w:rsidP="004E604F">
      <w:pPr>
        <w:spacing w:before="120" w:after="120" w:line="240" w:lineRule="auto"/>
        <w:ind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 Căn cứ nhiệm vụ giáo dục và tình hình thực tế của Trường THPT Minh Phú năm học 2026–2027; </w:t>
      </w:r>
    </w:p>
    <w:p w:rsidR="00F12261" w:rsidRPr="004E604F" w:rsidRDefault="00F12261" w:rsidP="004E604F">
      <w:pPr>
        <w:pStyle w:val="NormalWeb"/>
        <w:spacing w:before="120" w:beforeAutospacing="0" w:after="120" w:afterAutospacing="0"/>
        <w:ind w:firstLine="360"/>
        <w:jc w:val="both"/>
        <w:rPr>
          <w:color w:val="000000" w:themeColor="text1"/>
          <w:sz w:val="28"/>
          <w:szCs w:val="28"/>
        </w:rPr>
      </w:pPr>
      <w:r w:rsidRPr="004E604F">
        <w:rPr>
          <w:color w:val="000000" w:themeColor="text1"/>
          <w:sz w:val="28"/>
          <w:szCs w:val="28"/>
        </w:rPr>
        <w:t xml:space="preserve">Trường THPT Minh Phú xây dựng Kế hoạch tổ chức Cuộc thi viết và bình chọn </w:t>
      </w:r>
      <w:r w:rsidRPr="004E604F">
        <w:rPr>
          <w:rStyle w:val="Strong"/>
          <w:b w:val="0"/>
          <w:color w:val="000000" w:themeColor="text1"/>
          <w:sz w:val="28"/>
          <w:szCs w:val="28"/>
        </w:rPr>
        <w:t>“Trường học hạnh phúc” năm 2026</w:t>
      </w:r>
      <w:r w:rsidRPr="004E604F">
        <w:rPr>
          <w:color w:val="000000" w:themeColor="text1"/>
          <w:sz w:val="28"/>
          <w:szCs w:val="28"/>
        </w:rPr>
        <w:t xml:space="preserve"> như sau:</w:t>
      </w:r>
    </w:p>
    <w:p w:rsidR="00F12261" w:rsidRPr="004E604F" w:rsidRDefault="00F12261" w:rsidP="004E604F">
      <w:pPr>
        <w:pStyle w:val="Heading1"/>
        <w:spacing w:before="120" w:after="120" w:line="240" w:lineRule="auto"/>
        <w:ind w:firstLine="360"/>
        <w:jc w:val="both"/>
        <w:rPr>
          <w:rFonts w:ascii="Times New Roman" w:hAnsi="Times New Roman" w:cs="Times New Roman"/>
          <w:color w:val="000000" w:themeColor="text1"/>
        </w:rPr>
      </w:pPr>
      <w:r w:rsidRPr="004E604F">
        <w:rPr>
          <w:rFonts w:ascii="Times New Roman" w:hAnsi="Times New Roman" w:cs="Times New Roman"/>
          <w:color w:val="000000" w:themeColor="text1"/>
        </w:rPr>
        <w:t>II. MỤC ĐÍCH, Ý NGHĨA</w:t>
      </w:r>
    </w:p>
    <w:p w:rsidR="00F12261" w:rsidRPr="004E604F" w:rsidRDefault="00F12261" w:rsidP="004E604F">
      <w:pPr>
        <w:pStyle w:val="Heading3"/>
        <w:spacing w:before="120" w:after="120" w:line="240" w:lineRule="auto"/>
        <w:ind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1. Mục đích</w:t>
      </w:r>
    </w:p>
    <w:p w:rsidR="00290A41" w:rsidRPr="004E604F" w:rsidRDefault="00290A41" w:rsidP="004E604F">
      <w:pPr>
        <w:pStyle w:val="NormalWeb"/>
        <w:spacing w:before="120" w:beforeAutospacing="0" w:after="120" w:afterAutospacing="0"/>
        <w:ind w:firstLine="360"/>
        <w:jc w:val="both"/>
        <w:rPr>
          <w:color w:val="000000" w:themeColor="text1"/>
          <w:sz w:val="28"/>
          <w:szCs w:val="28"/>
        </w:rPr>
      </w:pPr>
      <w:r w:rsidRPr="004E604F">
        <w:rPr>
          <w:color w:val="000000" w:themeColor="text1"/>
          <w:sz w:val="28"/>
          <w:szCs w:val="28"/>
        </w:rPr>
        <w:t>- Cuộc thi viết và bình chọn “Trường học hạnh phúc” năm 2026 tạo cơ hội để học sinh trường THPT Minh Phú được chia sẻ suy nghĩ, cảm xúc, mong ước về “Trường học hạnh phúc”; phát triển kỹ năng viết, lan tỏa lối sống tích cực; thực hiện phong trào thi đua xây dựng “Trường học hạnh phúc” giai đoạn 2025-2030.</w:t>
      </w:r>
    </w:p>
    <w:p w:rsidR="00290A41" w:rsidRPr="004E604F" w:rsidRDefault="00290A41" w:rsidP="004E604F">
      <w:pPr>
        <w:pStyle w:val="NormalWeb"/>
        <w:spacing w:before="120" w:beforeAutospacing="0" w:after="120" w:afterAutospacing="0"/>
        <w:ind w:firstLine="360"/>
        <w:jc w:val="both"/>
        <w:rPr>
          <w:color w:val="000000" w:themeColor="text1"/>
          <w:sz w:val="28"/>
          <w:szCs w:val="28"/>
        </w:rPr>
      </w:pPr>
      <w:r w:rsidRPr="004E604F">
        <w:rPr>
          <w:color w:val="000000" w:themeColor="text1"/>
          <w:sz w:val="28"/>
          <w:szCs w:val="28"/>
        </w:rPr>
        <w:t>- Cuộc thi vinh danh Top 100 “Trường học hạnh phúc” năm 2026 tiêu biểu do các em học sinh, phụ huynh và cộng đồng bình chọn trên Tạp chí điện tử Trẻ em Việt Nam (</w:t>
      </w:r>
      <w:hyperlink r:id="rId9" w:history="1">
        <w:r w:rsidRPr="004E604F">
          <w:rPr>
            <w:rStyle w:val="Hyperlink"/>
            <w:color w:val="000000" w:themeColor="text1"/>
            <w:sz w:val="28"/>
            <w:szCs w:val="28"/>
          </w:rPr>
          <w:t>https://treemvietnam.net.vn</w:t>
        </w:r>
      </w:hyperlink>
      <w:r w:rsidRPr="004E604F">
        <w:rPr>
          <w:color w:val="000000" w:themeColor="text1"/>
          <w:sz w:val="28"/>
          <w:szCs w:val="28"/>
        </w:rPr>
        <w:t>).</w:t>
      </w:r>
    </w:p>
    <w:p w:rsidR="00F12261" w:rsidRPr="004E604F" w:rsidRDefault="00F12261" w:rsidP="004E604F">
      <w:pPr>
        <w:pStyle w:val="NormalWeb"/>
        <w:spacing w:before="120" w:beforeAutospacing="0" w:after="120" w:afterAutospacing="0"/>
        <w:ind w:firstLine="360"/>
        <w:jc w:val="both"/>
        <w:rPr>
          <w:color w:val="000000" w:themeColor="text1"/>
          <w:sz w:val="28"/>
          <w:szCs w:val="28"/>
        </w:rPr>
      </w:pPr>
      <w:r w:rsidRPr="004E604F">
        <w:rPr>
          <w:color w:val="000000" w:themeColor="text1"/>
          <w:sz w:val="28"/>
          <w:szCs w:val="28"/>
        </w:rPr>
        <w:t>- Cuộc thi nhằm tạo cơ hội để học sinh</w:t>
      </w:r>
      <w:r w:rsidR="00C14CA2" w:rsidRPr="004E604F">
        <w:rPr>
          <w:color w:val="000000" w:themeColor="text1"/>
          <w:sz w:val="28"/>
          <w:szCs w:val="28"/>
        </w:rPr>
        <w:t xml:space="preserve"> t</w:t>
      </w:r>
      <w:r w:rsidRPr="004E604F">
        <w:rPr>
          <w:color w:val="000000" w:themeColor="text1"/>
          <w:sz w:val="28"/>
          <w:szCs w:val="28"/>
        </w:rPr>
        <w:t>rường THPT Minh Phú chia sẻ những</w:t>
      </w:r>
      <w:r w:rsidRPr="004E604F">
        <w:rPr>
          <w:b/>
          <w:color w:val="000000" w:themeColor="text1"/>
          <w:sz w:val="28"/>
          <w:szCs w:val="28"/>
        </w:rPr>
        <w:t xml:space="preserve"> </w:t>
      </w:r>
      <w:r w:rsidRPr="004E604F">
        <w:rPr>
          <w:rStyle w:val="Strong"/>
          <w:b w:val="0"/>
          <w:color w:val="000000" w:themeColor="text1"/>
          <w:sz w:val="28"/>
          <w:szCs w:val="28"/>
        </w:rPr>
        <w:t>câu chuyện, kỷ niệm, cảm xúc và trải nghiệm đẹp</w:t>
      </w:r>
      <w:r w:rsidRPr="004E604F">
        <w:rPr>
          <w:color w:val="000000" w:themeColor="text1"/>
          <w:sz w:val="28"/>
          <w:szCs w:val="28"/>
        </w:rPr>
        <w:t xml:space="preserve"> về mái trường; từ đó nhận diện, lan tỏa và nhân rộng những giá trị làm nên một trường học hạnh phúc.</w:t>
      </w:r>
    </w:p>
    <w:p w:rsidR="00F12261" w:rsidRPr="004E604F" w:rsidRDefault="00F12261" w:rsidP="004E604F">
      <w:pPr>
        <w:pStyle w:val="Heading3"/>
        <w:spacing w:before="120" w:after="120" w:line="240" w:lineRule="auto"/>
        <w:ind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2. Ý nghĩa</w:t>
      </w:r>
    </w:p>
    <w:p w:rsidR="00C14CA2" w:rsidRPr="004E604F" w:rsidRDefault="00C14CA2" w:rsidP="004E604F">
      <w:pPr>
        <w:pStyle w:val="NormalWeb"/>
        <w:spacing w:before="120" w:beforeAutospacing="0" w:after="120" w:afterAutospacing="0"/>
        <w:ind w:firstLine="360"/>
        <w:jc w:val="both"/>
        <w:rPr>
          <w:color w:val="000000" w:themeColor="text1"/>
          <w:sz w:val="28"/>
          <w:szCs w:val="28"/>
        </w:rPr>
      </w:pPr>
      <w:r w:rsidRPr="004E604F">
        <w:rPr>
          <w:color w:val="000000" w:themeColor="text1"/>
          <w:sz w:val="28"/>
          <w:szCs w:val="28"/>
        </w:rPr>
        <w:t>Thông qua cuộc thi:</w:t>
      </w:r>
    </w:p>
    <w:p w:rsidR="00C14CA2" w:rsidRPr="004E604F" w:rsidRDefault="00C14CA2" w:rsidP="006243BB">
      <w:pPr>
        <w:pStyle w:val="ListParagraph"/>
        <w:numPr>
          <w:ilvl w:val="0"/>
          <w:numId w:val="28"/>
        </w:numPr>
        <w:tabs>
          <w:tab w:val="left" w:pos="567"/>
        </w:tabs>
        <w:spacing w:before="120" w:after="120" w:line="240" w:lineRule="auto"/>
        <w:ind w:left="0"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Khơi dậy tình yêu, niềm tự hào và sự gắn bó với Trường THPT Minh Phú. </w:t>
      </w:r>
    </w:p>
    <w:p w:rsidR="00C14CA2" w:rsidRPr="004E604F" w:rsidRDefault="00C14CA2" w:rsidP="006243BB">
      <w:pPr>
        <w:pStyle w:val="ListParagraph"/>
        <w:numPr>
          <w:ilvl w:val="0"/>
          <w:numId w:val="28"/>
        </w:numPr>
        <w:tabs>
          <w:tab w:val="left" w:pos="567"/>
        </w:tabs>
        <w:spacing w:before="120" w:after="120" w:line="240" w:lineRule="auto"/>
        <w:ind w:left="0"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lastRenderedPageBreak/>
        <w:t xml:space="preserve">Tạo không gian để học sinh được </w:t>
      </w:r>
      <w:r w:rsidRPr="004E604F">
        <w:rPr>
          <w:rStyle w:val="Strong"/>
          <w:rFonts w:ascii="Times New Roman" w:hAnsi="Times New Roman" w:cs="Times New Roman"/>
          <w:b w:val="0"/>
          <w:color w:val="000000" w:themeColor="text1"/>
          <w:sz w:val="28"/>
          <w:szCs w:val="28"/>
        </w:rPr>
        <w:t>nói lên tiếng nói của mình</w:t>
      </w:r>
      <w:r w:rsidRPr="004E604F">
        <w:rPr>
          <w:rFonts w:ascii="Times New Roman" w:hAnsi="Times New Roman" w:cs="Times New Roman"/>
          <w:b/>
          <w:color w:val="000000" w:themeColor="text1"/>
          <w:sz w:val="28"/>
          <w:szCs w:val="28"/>
        </w:rPr>
        <w:t>,</w:t>
      </w:r>
      <w:r w:rsidRPr="004E604F">
        <w:rPr>
          <w:rFonts w:ascii="Times New Roman" w:hAnsi="Times New Roman" w:cs="Times New Roman"/>
          <w:color w:val="000000" w:themeColor="text1"/>
          <w:sz w:val="28"/>
          <w:szCs w:val="28"/>
        </w:rPr>
        <w:t xml:space="preserve"> chia sẻ điều khiến các em cảm thấy hạnh phúc khi đến trường. </w:t>
      </w:r>
    </w:p>
    <w:p w:rsidR="00C14CA2" w:rsidRPr="004E604F" w:rsidRDefault="00C14CA2" w:rsidP="006243BB">
      <w:pPr>
        <w:pStyle w:val="ListParagraph"/>
        <w:numPr>
          <w:ilvl w:val="0"/>
          <w:numId w:val="28"/>
        </w:numPr>
        <w:tabs>
          <w:tab w:val="left" w:pos="567"/>
        </w:tabs>
        <w:spacing w:before="120" w:after="120" w:line="240" w:lineRule="auto"/>
        <w:ind w:left="0"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Ghi nhận những thầy cô, tập thể lớp, hoạt động, không gian và những câu chuyện đẹp trong đời sống học đường. </w:t>
      </w:r>
    </w:p>
    <w:p w:rsidR="00C14CA2" w:rsidRPr="004E604F" w:rsidRDefault="00C14CA2" w:rsidP="006243BB">
      <w:pPr>
        <w:pStyle w:val="ListParagraph"/>
        <w:numPr>
          <w:ilvl w:val="0"/>
          <w:numId w:val="28"/>
        </w:numPr>
        <w:tabs>
          <w:tab w:val="left" w:pos="567"/>
        </w:tabs>
        <w:spacing w:before="120" w:after="120" w:line="240" w:lineRule="auto"/>
        <w:ind w:left="0" w:firstLine="360"/>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Góp phần xây dựng và lan tỏa văn hóa nhà trường, hướng tới một </w:t>
      </w:r>
      <w:r w:rsidRPr="004E604F">
        <w:rPr>
          <w:rStyle w:val="Strong"/>
          <w:rFonts w:ascii="Times New Roman" w:hAnsi="Times New Roman" w:cs="Times New Roman"/>
          <w:b w:val="0"/>
          <w:color w:val="000000" w:themeColor="text1"/>
          <w:sz w:val="28"/>
          <w:szCs w:val="28"/>
        </w:rPr>
        <w:t>“Trường học hạnh phúc” thực chất</w:t>
      </w:r>
      <w:r w:rsidRPr="004E604F">
        <w:rPr>
          <w:rFonts w:ascii="Times New Roman" w:hAnsi="Times New Roman" w:cs="Times New Roman"/>
          <w:b/>
          <w:color w:val="000000" w:themeColor="text1"/>
          <w:sz w:val="28"/>
          <w:szCs w:val="28"/>
        </w:rPr>
        <w:t>,</w:t>
      </w:r>
      <w:r w:rsidRPr="004E604F">
        <w:rPr>
          <w:rFonts w:ascii="Times New Roman" w:hAnsi="Times New Roman" w:cs="Times New Roman"/>
          <w:color w:val="000000" w:themeColor="text1"/>
          <w:sz w:val="28"/>
          <w:szCs w:val="28"/>
        </w:rPr>
        <w:t xml:space="preserve"> trong đó mỗi thành viên đều được tôn trọng, yêu thương, an toàn và có cơ hội phát triển. </w:t>
      </w:r>
    </w:p>
    <w:p w:rsidR="00F12261" w:rsidRPr="004E604F" w:rsidRDefault="00F12261" w:rsidP="004E604F">
      <w:pPr>
        <w:pStyle w:val="Heading1"/>
        <w:spacing w:before="120" w:after="120" w:line="240" w:lineRule="auto"/>
        <w:ind w:firstLine="360"/>
        <w:jc w:val="both"/>
        <w:rPr>
          <w:rFonts w:ascii="Times New Roman" w:hAnsi="Times New Roman" w:cs="Times New Roman"/>
          <w:color w:val="000000" w:themeColor="text1"/>
        </w:rPr>
      </w:pPr>
      <w:r w:rsidRPr="004E604F">
        <w:rPr>
          <w:rFonts w:ascii="Times New Roman" w:hAnsi="Times New Roman" w:cs="Times New Roman"/>
          <w:color w:val="000000" w:themeColor="text1"/>
        </w:rPr>
        <w:t>III. CHỦ ĐỀ CUỘC THI</w:t>
      </w:r>
    </w:p>
    <w:p w:rsidR="00C14CA2" w:rsidRPr="00B248C4" w:rsidRDefault="00C14CA2" w:rsidP="004E604F">
      <w:pPr>
        <w:pStyle w:val="Heading2"/>
        <w:spacing w:before="120" w:after="120" w:line="240" w:lineRule="auto"/>
        <w:ind w:firstLine="360"/>
        <w:jc w:val="both"/>
        <w:rPr>
          <w:rStyle w:val="Strong"/>
          <w:rFonts w:ascii="Times New Roman" w:hAnsi="Times New Roman" w:cs="Times New Roman"/>
          <w:bCs/>
          <w:color w:val="000000" w:themeColor="text1"/>
          <w:sz w:val="28"/>
          <w:szCs w:val="28"/>
        </w:rPr>
      </w:pPr>
      <w:r w:rsidRPr="00B248C4">
        <w:rPr>
          <w:rStyle w:val="Strong"/>
          <w:rFonts w:ascii="Times New Roman" w:hAnsi="Times New Roman" w:cs="Times New Roman"/>
          <w:bCs/>
          <w:color w:val="000000" w:themeColor="text1"/>
          <w:sz w:val="28"/>
          <w:szCs w:val="28"/>
        </w:rPr>
        <w:t xml:space="preserve">“THPT Minh Phú </w:t>
      </w:r>
      <w:r w:rsidR="00B248C4">
        <w:rPr>
          <w:rStyle w:val="Strong"/>
          <w:rFonts w:ascii="Times New Roman" w:hAnsi="Times New Roman" w:cs="Times New Roman"/>
          <w:bCs/>
          <w:color w:val="000000" w:themeColor="text1"/>
          <w:sz w:val="28"/>
          <w:szCs w:val="28"/>
        </w:rPr>
        <w:t>-</w:t>
      </w:r>
      <w:r w:rsidRPr="00B248C4">
        <w:rPr>
          <w:rStyle w:val="Strong"/>
          <w:rFonts w:ascii="Times New Roman" w:hAnsi="Times New Roman" w:cs="Times New Roman"/>
          <w:bCs/>
          <w:color w:val="000000" w:themeColor="text1"/>
          <w:sz w:val="28"/>
          <w:szCs w:val="28"/>
        </w:rPr>
        <w:t xml:space="preserve"> Nơi hạnh phúc được gọi tên”.</w:t>
      </w:r>
    </w:p>
    <w:p w:rsidR="008E7BDD" w:rsidRPr="004E604F" w:rsidRDefault="008E7BDD" w:rsidP="00B248C4">
      <w:pPr>
        <w:spacing w:before="120" w:after="120" w:line="240" w:lineRule="auto"/>
        <w:ind w:firstLine="426"/>
        <w:jc w:val="both"/>
        <w:rPr>
          <w:rFonts w:ascii="Times New Roman" w:hAnsi="Times New Roman" w:cs="Times New Roman"/>
          <w:b/>
          <w:color w:val="000000" w:themeColor="text1"/>
          <w:sz w:val="28"/>
          <w:szCs w:val="28"/>
        </w:rPr>
      </w:pPr>
      <w:r w:rsidRPr="004E604F">
        <w:rPr>
          <w:rFonts w:ascii="Times New Roman" w:hAnsi="Times New Roman" w:cs="Times New Roman"/>
          <w:b/>
          <w:color w:val="000000" w:themeColor="text1"/>
          <w:sz w:val="28"/>
          <w:szCs w:val="28"/>
        </w:rPr>
        <w:t>IV. THỜI GIAN, ĐỐI TƯỢNG</w:t>
      </w:r>
    </w:p>
    <w:p w:rsidR="00EF4FFB" w:rsidRDefault="008E7BDD" w:rsidP="00B248C4">
      <w:pPr>
        <w:tabs>
          <w:tab w:val="left" w:pos="709"/>
          <w:tab w:val="left" w:pos="1276"/>
        </w:tabs>
        <w:spacing w:before="120" w:after="120" w:line="240" w:lineRule="auto"/>
        <w:ind w:firstLine="426"/>
        <w:rPr>
          <w:rFonts w:ascii="Times New Roman" w:hAnsi="Times New Roman" w:cs="Times New Roman"/>
          <w:color w:val="000000" w:themeColor="text1"/>
          <w:sz w:val="28"/>
          <w:szCs w:val="28"/>
        </w:rPr>
      </w:pPr>
      <w:r w:rsidRPr="004E604F">
        <w:rPr>
          <w:rFonts w:ascii="Times New Roman" w:hAnsi="Times New Roman" w:cs="Times New Roman"/>
          <w:b/>
          <w:color w:val="000000" w:themeColor="text1"/>
          <w:sz w:val="28"/>
          <w:szCs w:val="28"/>
        </w:rPr>
        <w:t>1. Thời gian:</w:t>
      </w:r>
      <w:r w:rsidRPr="004E604F">
        <w:rPr>
          <w:rFonts w:ascii="Times New Roman" w:hAnsi="Times New Roman" w:cs="Times New Roman"/>
          <w:color w:val="000000" w:themeColor="text1"/>
          <w:sz w:val="28"/>
          <w:szCs w:val="28"/>
        </w:rPr>
        <w:t xml:space="preserve"> </w:t>
      </w:r>
    </w:p>
    <w:p w:rsidR="008E7BDD" w:rsidRPr="004E604F" w:rsidRDefault="008E7BDD" w:rsidP="00B248C4">
      <w:pPr>
        <w:tabs>
          <w:tab w:val="left" w:pos="709"/>
          <w:tab w:val="left" w:pos="1276"/>
        </w:tabs>
        <w:spacing w:before="120" w:after="120" w:line="240" w:lineRule="auto"/>
        <w:ind w:firstLine="426"/>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Viết bài từ ngày 11/8/2026 đến ngày 11/9/2026.</w:t>
      </w:r>
      <w:r w:rsidRPr="004E604F">
        <w:rPr>
          <w:rFonts w:ascii="Times New Roman" w:hAnsi="Times New Roman" w:cs="Times New Roman"/>
          <w:color w:val="000000" w:themeColor="text1"/>
          <w:sz w:val="28"/>
          <w:szCs w:val="28"/>
        </w:rPr>
        <w:br/>
      </w:r>
      <w:r w:rsidR="00B248C4">
        <w:rPr>
          <w:rFonts w:ascii="Times New Roman" w:hAnsi="Times New Roman" w:cs="Times New Roman"/>
          <w:b/>
          <w:color w:val="000000" w:themeColor="text1"/>
          <w:sz w:val="28"/>
          <w:szCs w:val="28"/>
        </w:rPr>
        <w:t xml:space="preserve">      </w:t>
      </w:r>
      <w:r w:rsidRPr="004E604F">
        <w:rPr>
          <w:rFonts w:ascii="Times New Roman" w:hAnsi="Times New Roman" w:cs="Times New Roman"/>
          <w:b/>
          <w:color w:val="000000" w:themeColor="text1"/>
          <w:sz w:val="28"/>
          <w:szCs w:val="28"/>
        </w:rPr>
        <w:t>2.</w:t>
      </w:r>
      <w:r w:rsidRPr="004E604F">
        <w:rPr>
          <w:rFonts w:ascii="Times New Roman" w:hAnsi="Times New Roman" w:cs="Times New Roman"/>
          <w:color w:val="000000" w:themeColor="text1"/>
          <w:sz w:val="28"/>
          <w:szCs w:val="28"/>
        </w:rPr>
        <w:t xml:space="preserve"> </w:t>
      </w:r>
      <w:r w:rsidRPr="004E604F">
        <w:rPr>
          <w:rFonts w:ascii="Times New Roman" w:hAnsi="Times New Roman" w:cs="Times New Roman"/>
          <w:b/>
          <w:color w:val="000000" w:themeColor="text1"/>
          <w:sz w:val="28"/>
          <w:szCs w:val="28"/>
        </w:rPr>
        <w:t>Đối tượng:</w:t>
      </w:r>
      <w:r w:rsidRPr="004E604F">
        <w:rPr>
          <w:rFonts w:ascii="Times New Roman" w:hAnsi="Times New Roman" w:cs="Times New Roman"/>
          <w:color w:val="000000" w:themeColor="text1"/>
          <w:sz w:val="28"/>
          <w:szCs w:val="28"/>
        </w:rPr>
        <w:t xml:space="preserve">  </w:t>
      </w:r>
    </w:p>
    <w:p w:rsidR="008E7BDD" w:rsidRPr="004E604F" w:rsidRDefault="008E7BDD" w:rsidP="00B248C4">
      <w:pPr>
        <w:pStyle w:val="Heading2"/>
        <w:spacing w:before="120" w:after="120" w:line="240" w:lineRule="auto"/>
        <w:ind w:firstLine="426"/>
        <w:jc w:val="both"/>
        <w:rPr>
          <w:rFonts w:ascii="Times New Roman" w:hAnsi="Times New Roman" w:cs="Times New Roman"/>
          <w:color w:val="000000" w:themeColor="text1"/>
          <w:sz w:val="28"/>
          <w:szCs w:val="28"/>
        </w:rPr>
      </w:pPr>
      <w:r w:rsidRPr="004E604F">
        <w:rPr>
          <w:rStyle w:val="Strong"/>
          <w:rFonts w:ascii="Times New Roman" w:hAnsi="Times New Roman" w:cs="Times New Roman"/>
          <w:b/>
          <w:bCs/>
          <w:color w:val="000000" w:themeColor="text1"/>
          <w:sz w:val="28"/>
          <w:szCs w:val="28"/>
        </w:rPr>
        <w:t xml:space="preserve"> 2.</w:t>
      </w:r>
      <w:r w:rsidRPr="004E604F">
        <w:rPr>
          <w:rFonts w:ascii="Times New Roman" w:hAnsi="Times New Roman" w:cs="Times New Roman"/>
          <w:color w:val="000000" w:themeColor="text1"/>
          <w:sz w:val="28"/>
          <w:szCs w:val="28"/>
        </w:rPr>
        <w:t>1. Hạng mục viết</w:t>
      </w:r>
    </w:p>
    <w:p w:rsidR="008E7BDD" w:rsidRPr="004E604F" w:rsidRDefault="008E7BDD" w:rsidP="00B248C4">
      <w:pPr>
        <w:pStyle w:val="NormalWeb"/>
        <w:spacing w:before="120" w:beforeAutospacing="0" w:after="120" w:afterAutospacing="0"/>
        <w:ind w:firstLine="426"/>
        <w:jc w:val="both"/>
        <w:rPr>
          <w:color w:val="000000" w:themeColor="text1"/>
          <w:sz w:val="28"/>
          <w:szCs w:val="28"/>
        </w:rPr>
      </w:pPr>
      <w:r w:rsidRPr="004E604F">
        <w:rPr>
          <w:color w:val="000000" w:themeColor="text1"/>
          <w:sz w:val="28"/>
          <w:szCs w:val="28"/>
        </w:rPr>
        <w:t xml:space="preserve">100% học sinh đang học tập tại Trường THPT Minh Phú. </w:t>
      </w:r>
    </w:p>
    <w:p w:rsidR="008E7BDD" w:rsidRPr="004E604F" w:rsidRDefault="008E7BDD" w:rsidP="00B248C4">
      <w:pPr>
        <w:pStyle w:val="Heading3"/>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2.2. Hạng mục bình chọn</w:t>
      </w:r>
    </w:p>
    <w:p w:rsidR="008E7BDD" w:rsidRPr="004E604F" w:rsidRDefault="008E7BDD" w:rsidP="00B248C4">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 Cán bộ, giáo viên, nhân viên; Học sinh; Cha mẹ học sinh; Cựu học sinh; Các tổ chức, cá nhân và cộng đồng yêu mến Trường THPT Minh Phú. </w:t>
      </w:r>
    </w:p>
    <w:p w:rsidR="00934E07" w:rsidRPr="00B248C4" w:rsidRDefault="00F12261" w:rsidP="00B248C4">
      <w:pPr>
        <w:tabs>
          <w:tab w:val="left" w:pos="709"/>
        </w:tabs>
        <w:spacing w:before="120" w:after="120" w:line="240" w:lineRule="auto"/>
        <w:ind w:firstLine="426"/>
        <w:jc w:val="both"/>
        <w:rPr>
          <w:rFonts w:ascii="Times New Roman" w:hAnsi="Times New Roman" w:cs="Times New Roman"/>
          <w:b/>
          <w:color w:val="000000" w:themeColor="text1"/>
          <w:sz w:val="28"/>
          <w:szCs w:val="28"/>
        </w:rPr>
      </w:pPr>
      <w:r w:rsidRPr="00B248C4">
        <w:rPr>
          <w:rFonts w:ascii="Times New Roman" w:hAnsi="Times New Roman" w:cs="Times New Roman"/>
          <w:b/>
          <w:color w:val="000000" w:themeColor="text1"/>
          <w:sz w:val="28"/>
          <w:szCs w:val="28"/>
        </w:rPr>
        <w:t>V. NỘI DUNG CUỘC THI</w:t>
      </w:r>
    </w:p>
    <w:p w:rsidR="00934E07" w:rsidRPr="00B248C4" w:rsidRDefault="00F12261" w:rsidP="00B248C4">
      <w:pPr>
        <w:tabs>
          <w:tab w:val="left" w:pos="709"/>
        </w:tabs>
        <w:spacing w:before="120" w:after="120" w:line="240" w:lineRule="auto"/>
        <w:ind w:firstLine="426"/>
        <w:jc w:val="both"/>
        <w:rPr>
          <w:rFonts w:ascii="Times New Roman" w:hAnsi="Times New Roman" w:cs="Times New Roman"/>
          <w:b/>
          <w:color w:val="000000" w:themeColor="text1"/>
          <w:sz w:val="28"/>
          <w:szCs w:val="28"/>
        </w:rPr>
      </w:pPr>
      <w:r w:rsidRPr="00B248C4">
        <w:rPr>
          <w:rFonts w:ascii="Times New Roman" w:hAnsi="Times New Roman" w:cs="Times New Roman"/>
          <w:b/>
          <w:color w:val="000000" w:themeColor="text1"/>
          <w:sz w:val="28"/>
          <w:szCs w:val="28"/>
        </w:rPr>
        <w:t>1. Hạng mục 1: Cuộc thi viết</w:t>
      </w:r>
    </w:p>
    <w:p w:rsidR="00321B2D" w:rsidRPr="00B248C4" w:rsidRDefault="00C6198A" w:rsidP="00B248C4">
      <w:pPr>
        <w:spacing w:before="120" w:after="120" w:line="240" w:lineRule="auto"/>
        <w:ind w:firstLine="426"/>
        <w:jc w:val="both"/>
        <w:rPr>
          <w:rFonts w:ascii="Times New Roman" w:hAnsi="Times New Roman" w:cs="Times New Roman"/>
          <w:color w:val="000000" w:themeColor="text1"/>
          <w:sz w:val="28"/>
          <w:szCs w:val="28"/>
        </w:rPr>
      </w:pPr>
      <w:r w:rsidRPr="00B248C4">
        <w:rPr>
          <w:rStyle w:val="Strong"/>
          <w:rFonts w:ascii="Times New Roman" w:hAnsi="Times New Roman" w:cs="Times New Roman"/>
          <w:bCs w:val="0"/>
          <w:color w:val="000000" w:themeColor="text1"/>
          <w:sz w:val="28"/>
          <w:szCs w:val="28"/>
        </w:rPr>
        <w:t>1</w:t>
      </w:r>
      <w:r w:rsidRPr="00B248C4">
        <w:rPr>
          <w:rStyle w:val="Strong"/>
          <w:rFonts w:ascii="Times New Roman" w:hAnsi="Times New Roman" w:cs="Times New Roman"/>
          <w:color w:val="000000" w:themeColor="text1"/>
          <w:sz w:val="28"/>
          <w:szCs w:val="28"/>
        </w:rPr>
        <w:t xml:space="preserve">.1. </w:t>
      </w:r>
      <w:r w:rsidR="00321B2D" w:rsidRPr="00B248C4">
        <w:rPr>
          <w:rFonts w:ascii="Times New Roman" w:hAnsi="Times New Roman" w:cs="Times New Roman"/>
          <w:b/>
          <w:color w:val="000000" w:themeColor="text1"/>
          <w:sz w:val="28"/>
          <w:szCs w:val="28"/>
        </w:rPr>
        <w:t>Thể loại và hình thức trình bày:</w:t>
      </w:r>
      <w:r w:rsidR="00321B2D" w:rsidRPr="00B248C4">
        <w:rPr>
          <w:rFonts w:ascii="Times New Roman" w:hAnsi="Times New Roman" w:cs="Times New Roman"/>
          <w:color w:val="000000" w:themeColor="text1"/>
          <w:sz w:val="28"/>
          <w:szCs w:val="28"/>
        </w:rPr>
        <w:t xml:space="preserve">  </w:t>
      </w:r>
    </w:p>
    <w:p w:rsidR="00C6198A" w:rsidRPr="00B248C4" w:rsidRDefault="00C6198A" w:rsidP="00B248C4">
      <w:pPr>
        <w:pStyle w:val="Heading1"/>
        <w:spacing w:before="120" w:after="120" w:line="240" w:lineRule="auto"/>
        <w:ind w:firstLine="426"/>
        <w:jc w:val="both"/>
        <w:rPr>
          <w:rStyle w:val="Strong"/>
          <w:rFonts w:ascii="Times New Roman" w:hAnsi="Times New Roman" w:cs="Times New Roman"/>
          <w:bCs/>
          <w:color w:val="000000" w:themeColor="text1"/>
        </w:rPr>
      </w:pPr>
      <w:r w:rsidRPr="00B248C4">
        <w:rPr>
          <w:rStyle w:val="Strong"/>
          <w:rFonts w:ascii="Times New Roman" w:hAnsi="Times New Roman" w:cs="Times New Roman"/>
          <w:bCs/>
          <w:color w:val="000000" w:themeColor="text1"/>
        </w:rPr>
        <w:t>Mỗi thí sinh gửi về Ban tổ chức (BTC) 01 (một) bài viết tay bằng tiếng Việt có độ dài không quá 1000 chữ (tương đương tối đa không quá 3 trang giấy A4 hoặc giấy vở học sinh).</w:t>
      </w:r>
    </w:p>
    <w:p w:rsidR="00C6198A" w:rsidRPr="00B248C4" w:rsidRDefault="00C6198A" w:rsidP="00B248C4">
      <w:pPr>
        <w:pStyle w:val="Heading1"/>
        <w:spacing w:before="120" w:after="120" w:line="240" w:lineRule="auto"/>
        <w:ind w:firstLine="426"/>
        <w:jc w:val="both"/>
        <w:rPr>
          <w:rStyle w:val="Strong"/>
          <w:rFonts w:ascii="Times New Roman" w:hAnsi="Times New Roman" w:cs="Times New Roman"/>
          <w:bCs/>
          <w:color w:val="000000" w:themeColor="text1"/>
        </w:rPr>
      </w:pPr>
      <w:r w:rsidRPr="00B248C4">
        <w:rPr>
          <w:rStyle w:val="Strong"/>
          <w:rFonts w:ascii="Times New Roman" w:hAnsi="Times New Roman" w:cs="Times New Roman"/>
          <w:bCs/>
          <w:color w:val="000000" w:themeColor="text1"/>
        </w:rPr>
        <w:t>- Thể loại viết: Tản văn, thư, tường thuật, thơ,…</w:t>
      </w:r>
    </w:p>
    <w:p w:rsidR="00C6198A" w:rsidRPr="004E604F" w:rsidRDefault="00C6198A" w:rsidP="00B248C4">
      <w:pPr>
        <w:pStyle w:val="Heading1"/>
        <w:spacing w:before="120" w:after="120" w:line="240" w:lineRule="auto"/>
        <w:ind w:firstLine="426"/>
        <w:jc w:val="both"/>
        <w:rPr>
          <w:rStyle w:val="Strong"/>
          <w:rFonts w:ascii="Times New Roman" w:hAnsi="Times New Roman" w:cs="Times New Roman"/>
          <w:b/>
          <w:bCs/>
          <w:color w:val="000000" w:themeColor="text1"/>
        </w:rPr>
      </w:pPr>
      <w:r w:rsidRPr="004E604F">
        <w:rPr>
          <w:rStyle w:val="Strong"/>
          <w:rFonts w:ascii="Times New Roman" w:hAnsi="Times New Roman" w:cs="Times New Roman"/>
          <w:b/>
          <w:bCs/>
          <w:color w:val="000000" w:themeColor="text1"/>
        </w:rPr>
        <w:t xml:space="preserve">1.2. Nội dung bài dự thi: </w:t>
      </w:r>
    </w:p>
    <w:p w:rsidR="00C6198A" w:rsidRPr="00EF4FFB" w:rsidRDefault="00C6198A" w:rsidP="00B248C4">
      <w:pPr>
        <w:pStyle w:val="Heading1"/>
        <w:spacing w:before="120" w:after="120" w:line="240" w:lineRule="auto"/>
        <w:ind w:firstLine="426"/>
        <w:jc w:val="both"/>
        <w:rPr>
          <w:rFonts w:ascii="Times New Roman" w:hAnsi="Times New Roman" w:cs="Times New Roman"/>
          <w:b w:val="0"/>
          <w:color w:val="000000" w:themeColor="text1"/>
        </w:rPr>
      </w:pPr>
      <w:r w:rsidRPr="00EF4FFB">
        <w:rPr>
          <w:rStyle w:val="Strong"/>
          <w:rFonts w:ascii="Times New Roman" w:hAnsi="Times New Roman" w:cs="Times New Roman"/>
          <w:bCs/>
          <w:color w:val="000000" w:themeColor="text1"/>
        </w:rPr>
        <w:t>Thí sinh chọn viết 1 trong 2 chủ đề:</w:t>
      </w:r>
      <w:r w:rsidRPr="00EF4FFB">
        <w:rPr>
          <w:rFonts w:ascii="Times New Roman" w:hAnsi="Times New Roman" w:cs="Times New Roman"/>
          <w:b w:val="0"/>
          <w:color w:val="000000" w:themeColor="text1"/>
        </w:rPr>
        <w:t xml:space="preserve"> Thí sinh chọn viết 1 trong 2 chủ đề:</w:t>
      </w:r>
    </w:p>
    <w:p w:rsidR="00C6198A" w:rsidRPr="00EF4FFB" w:rsidRDefault="00C6198A" w:rsidP="00B248C4">
      <w:pPr>
        <w:pStyle w:val="Heading1"/>
        <w:spacing w:before="120" w:after="120" w:line="240" w:lineRule="auto"/>
        <w:ind w:firstLine="426"/>
        <w:jc w:val="both"/>
        <w:rPr>
          <w:rFonts w:ascii="Times New Roman" w:hAnsi="Times New Roman" w:cs="Times New Roman"/>
          <w:b w:val="0"/>
          <w:color w:val="000000" w:themeColor="text1"/>
        </w:rPr>
      </w:pPr>
      <w:r w:rsidRPr="00EF4FFB">
        <w:rPr>
          <w:rFonts w:ascii="Times New Roman" w:hAnsi="Times New Roman" w:cs="Times New Roman"/>
          <w:i/>
          <w:color w:val="000000" w:themeColor="text1"/>
        </w:rPr>
        <w:t>Chủ đề 1:</w:t>
      </w:r>
      <w:r w:rsidRPr="00EF4FFB">
        <w:rPr>
          <w:rFonts w:ascii="Times New Roman" w:hAnsi="Times New Roman" w:cs="Times New Roman"/>
          <w:b w:val="0"/>
          <w:color w:val="000000" w:themeColor="text1"/>
        </w:rPr>
        <w:t xml:space="preserve"> Chia sẻ suy nghĩ, câu chuyện và trải nghiệm của em về vai trò của bữa ăn, dinh dưỡng và rèn luyện sức khỏe đối với việc học tập, phát triển bản thân; lan tỏa thông điệp xây dựng môi trường sống, học tập an toàn, hạnh phúc với sự chung tay của gia đình, nhà trường và cộng đồng.</w:t>
      </w:r>
    </w:p>
    <w:p w:rsidR="00C6198A" w:rsidRPr="00EF4FFB" w:rsidRDefault="00C6198A" w:rsidP="00B248C4">
      <w:pPr>
        <w:pStyle w:val="Heading1"/>
        <w:spacing w:before="120" w:after="120" w:line="240" w:lineRule="auto"/>
        <w:ind w:firstLine="426"/>
        <w:jc w:val="both"/>
        <w:rPr>
          <w:rFonts w:ascii="Times New Roman" w:hAnsi="Times New Roman" w:cs="Times New Roman"/>
          <w:b w:val="0"/>
          <w:color w:val="000000" w:themeColor="text1"/>
        </w:rPr>
      </w:pPr>
      <w:r w:rsidRPr="00EF4FFB">
        <w:rPr>
          <w:rFonts w:ascii="Times New Roman" w:hAnsi="Times New Roman" w:cs="Times New Roman"/>
          <w:i/>
          <w:color w:val="000000" w:themeColor="text1"/>
        </w:rPr>
        <w:t>Chủ đề 2:</w:t>
      </w:r>
      <w:r w:rsidRPr="00EF4FFB">
        <w:rPr>
          <w:rFonts w:ascii="Times New Roman" w:hAnsi="Times New Roman" w:cs="Times New Roman"/>
          <w:b w:val="0"/>
          <w:color w:val="000000" w:themeColor="text1"/>
        </w:rPr>
        <w:t xml:space="preserve"> Viết về những kỷ niệm đáng nhớ, tình bạn, tình thầy trò hoặc những hoạt động, bài học ý nghĩa đã giúp em cảm nhận niềm hạnh phúc mỗi ngày đến trường.</w:t>
      </w:r>
    </w:p>
    <w:p w:rsidR="003F1476" w:rsidRPr="00EF4FFB" w:rsidRDefault="004E604F" w:rsidP="00B248C4">
      <w:pPr>
        <w:spacing w:before="120" w:after="120" w:line="240" w:lineRule="auto"/>
        <w:ind w:firstLine="426"/>
        <w:jc w:val="both"/>
        <w:rPr>
          <w:rFonts w:ascii="Times New Roman" w:hAnsi="Times New Roman" w:cs="Times New Roman"/>
          <w:b/>
          <w:color w:val="000000" w:themeColor="text1"/>
          <w:sz w:val="28"/>
          <w:szCs w:val="28"/>
        </w:rPr>
      </w:pPr>
      <w:r w:rsidRPr="00EF4FFB">
        <w:rPr>
          <w:rFonts w:ascii="Times New Roman" w:hAnsi="Times New Roman" w:cs="Times New Roman"/>
          <w:b/>
          <w:color w:val="000000" w:themeColor="text1"/>
          <w:sz w:val="28"/>
          <w:szCs w:val="28"/>
        </w:rPr>
        <w:t>1</w:t>
      </w:r>
      <w:r w:rsidR="00C80FFA" w:rsidRPr="00EF4FFB">
        <w:rPr>
          <w:rFonts w:ascii="Times New Roman" w:hAnsi="Times New Roman" w:cs="Times New Roman"/>
          <w:b/>
          <w:color w:val="000000" w:themeColor="text1"/>
          <w:sz w:val="28"/>
          <w:szCs w:val="28"/>
        </w:rPr>
        <w:t xml:space="preserve">.3. </w:t>
      </w:r>
      <w:r w:rsidR="003F1476" w:rsidRPr="00EF4FFB">
        <w:rPr>
          <w:rFonts w:ascii="Times New Roman" w:hAnsi="Times New Roman" w:cs="Times New Roman"/>
          <w:b/>
          <w:color w:val="000000" w:themeColor="text1"/>
          <w:sz w:val="28"/>
          <w:szCs w:val="28"/>
        </w:rPr>
        <w:t xml:space="preserve"> Bài thi không hợp lệ</w:t>
      </w:r>
    </w:p>
    <w:p w:rsidR="003F1476" w:rsidRPr="00EF4FFB" w:rsidRDefault="003F1476" w:rsidP="00B248C4">
      <w:pPr>
        <w:spacing w:before="120" w:after="120" w:line="240" w:lineRule="auto"/>
        <w:ind w:firstLine="426"/>
        <w:jc w:val="both"/>
        <w:rPr>
          <w:rFonts w:ascii="Times New Roman" w:hAnsi="Times New Roman" w:cs="Times New Roman"/>
          <w:color w:val="000000" w:themeColor="text1"/>
          <w:sz w:val="28"/>
          <w:szCs w:val="28"/>
        </w:rPr>
      </w:pPr>
      <w:r w:rsidRPr="00EF4FFB">
        <w:rPr>
          <w:rFonts w:ascii="Times New Roman" w:hAnsi="Times New Roman" w:cs="Times New Roman"/>
          <w:color w:val="000000" w:themeColor="text1"/>
          <w:sz w:val="28"/>
          <w:szCs w:val="28"/>
        </w:rPr>
        <w:t>BTC không xem xét các bài dự thi thuộc một trong các trường hợp sau:</w:t>
      </w:r>
    </w:p>
    <w:p w:rsidR="003F1476" w:rsidRPr="00EF4FFB" w:rsidRDefault="003F1476" w:rsidP="00B248C4">
      <w:pPr>
        <w:spacing w:before="120" w:after="120" w:line="240" w:lineRule="auto"/>
        <w:ind w:firstLine="426"/>
        <w:jc w:val="both"/>
        <w:rPr>
          <w:rFonts w:ascii="Times New Roman" w:hAnsi="Times New Roman" w:cs="Times New Roman"/>
          <w:color w:val="000000" w:themeColor="text1"/>
          <w:sz w:val="28"/>
          <w:szCs w:val="28"/>
        </w:rPr>
      </w:pPr>
      <w:r w:rsidRPr="00EF4FFB">
        <w:rPr>
          <w:rFonts w:ascii="Times New Roman" w:hAnsi="Times New Roman" w:cs="Times New Roman"/>
          <w:color w:val="000000" w:themeColor="text1"/>
          <w:sz w:val="28"/>
          <w:szCs w:val="28"/>
        </w:rPr>
        <w:t>- Bài thi không do học sinh viết, thể hiện.</w:t>
      </w:r>
    </w:p>
    <w:p w:rsidR="003F1476" w:rsidRPr="00EF4FFB" w:rsidRDefault="003F1476" w:rsidP="00B248C4">
      <w:pPr>
        <w:spacing w:before="120" w:after="120" w:line="240" w:lineRule="auto"/>
        <w:ind w:firstLine="426"/>
        <w:jc w:val="both"/>
        <w:rPr>
          <w:rFonts w:ascii="Times New Roman" w:hAnsi="Times New Roman" w:cs="Times New Roman"/>
          <w:color w:val="000000" w:themeColor="text1"/>
          <w:sz w:val="28"/>
          <w:szCs w:val="28"/>
        </w:rPr>
      </w:pPr>
      <w:r w:rsidRPr="00EF4FFB">
        <w:rPr>
          <w:rFonts w:ascii="Times New Roman" w:hAnsi="Times New Roman" w:cs="Times New Roman"/>
          <w:color w:val="000000" w:themeColor="text1"/>
          <w:sz w:val="28"/>
          <w:szCs w:val="28"/>
        </w:rPr>
        <w:lastRenderedPageBreak/>
        <w:t>- Bài viết sao chép hoặc vi phạm bản quyền tác giả.</w:t>
      </w:r>
    </w:p>
    <w:p w:rsidR="003F1476" w:rsidRPr="00EF4FFB" w:rsidRDefault="003F1476" w:rsidP="00B248C4">
      <w:pPr>
        <w:spacing w:before="120" w:after="120" w:line="240" w:lineRule="auto"/>
        <w:ind w:firstLine="426"/>
        <w:jc w:val="both"/>
        <w:rPr>
          <w:rFonts w:ascii="Times New Roman" w:hAnsi="Times New Roman" w:cs="Times New Roman"/>
          <w:color w:val="000000" w:themeColor="text1"/>
          <w:sz w:val="28"/>
          <w:szCs w:val="28"/>
        </w:rPr>
      </w:pPr>
      <w:r w:rsidRPr="00EF4FFB">
        <w:rPr>
          <w:rFonts w:ascii="Times New Roman" w:hAnsi="Times New Roman" w:cs="Times New Roman"/>
          <w:color w:val="000000" w:themeColor="text1"/>
          <w:sz w:val="28"/>
          <w:szCs w:val="28"/>
        </w:rPr>
        <w:t>- Bài viết thiếu thông tin thí sinh, không đúng chủ đề quy định.</w:t>
      </w:r>
    </w:p>
    <w:p w:rsidR="003F1476" w:rsidRPr="00EF4FFB" w:rsidRDefault="003F1476" w:rsidP="00B248C4">
      <w:pPr>
        <w:spacing w:before="120" w:after="120" w:line="240" w:lineRule="auto"/>
        <w:ind w:firstLine="426"/>
        <w:jc w:val="both"/>
        <w:rPr>
          <w:rFonts w:ascii="Times New Roman" w:hAnsi="Times New Roman" w:cs="Times New Roman"/>
          <w:color w:val="000000" w:themeColor="text1"/>
          <w:sz w:val="28"/>
          <w:szCs w:val="28"/>
        </w:rPr>
      </w:pPr>
      <w:r w:rsidRPr="00EF4FFB">
        <w:rPr>
          <w:rFonts w:ascii="Times New Roman" w:hAnsi="Times New Roman" w:cs="Times New Roman"/>
          <w:color w:val="000000" w:themeColor="text1"/>
          <w:sz w:val="28"/>
          <w:szCs w:val="28"/>
        </w:rPr>
        <w:t>- Bài viết đã tham gia hoặc đăng tải trên các kỳ thi khác.</w:t>
      </w:r>
    </w:p>
    <w:p w:rsidR="00C80FFA" w:rsidRDefault="00EF4FFB" w:rsidP="00B248C4">
      <w:pPr>
        <w:spacing w:before="120" w:after="120" w:line="240" w:lineRule="auto"/>
        <w:ind w:firstLine="426"/>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r w:rsidR="003F1476" w:rsidRPr="004E604F">
        <w:rPr>
          <w:rFonts w:ascii="Times New Roman" w:hAnsi="Times New Roman" w:cs="Times New Roman"/>
          <w:b/>
          <w:color w:val="000000" w:themeColor="text1"/>
          <w:sz w:val="28"/>
          <w:szCs w:val="28"/>
        </w:rPr>
        <w:t xml:space="preserve">.4. </w:t>
      </w:r>
      <w:r w:rsidR="00C80FFA" w:rsidRPr="004E604F">
        <w:rPr>
          <w:rFonts w:ascii="Times New Roman" w:hAnsi="Times New Roman" w:cs="Times New Roman"/>
          <w:b/>
          <w:color w:val="000000" w:themeColor="text1"/>
          <w:sz w:val="28"/>
          <w:szCs w:val="28"/>
        </w:rPr>
        <w:t>Cách thức thí sinh gửi bài dự thi tới Ban tổ chức của trường THPT Minh Phú:</w:t>
      </w:r>
    </w:p>
    <w:p w:rsidR="00C269CB" w:rsidRPr="004E604F" w:rsidRDefault="00C269CB" w:rsidP="00C269CB">
      <w:pPr>
        <w:tabs>
          <w:tab w:val="left" w:pos="284"/>
          <w:tab w:val="left" w:pos="1134"/>
        </w:tabs>
        <w:spacing w:before="120" w:after="120" w:line="240" w:lineRule="auto"/>
        <w:ind w:firstLine="426"/>
        <w:jc w:val="both"/>
        <w:rPr>
          <w:rFonts w:ascii="Times New Roman" w:hAnsi="Times New Roman" w:cs="Times New Roman"/>
          <w:b/>
          <w:color w:val="000000" w:themeColor="text1"/>
          <w:sz w:val="28"/>
          <w:szCs w:val="28"/>
        </w:rPr>
      </w:pPr>
      <w:r w:rsidRPr="004E604F">
        <w:rPr>
          <w:rFonts w:ascii="Times New Roman" w:hAnsi="Times New Roman" w:cs="Times New Roman"/>
          <w:b/>
          <w:color w:val="000000" w:themeColor="text1"/>
          <w:sz w:val="28"/>
          <w:szCs w:val="28"/>
        </w:rPr>
        <w:t xml:space="preserve">a. Cách thức triển khai </w:t>
      </w:r>
    </w:p>
    <w:p w:rsidR="00C269CB" w:rsidRPr="004E604F" w:rsidRDefault="00C269CB" w:rsidP="00C269CB">
      <w:pPr>
        <w:pStyle w:val="ListParagraph"/>
        <w:tabs>
          <w:tab w:val="left" w:pos="284"/>
          <w:tab w:val="left" w:pos="1134"/>
        </w:tabs>
        <w:spacing w:before="120" w:after="120" w:line="240" w:lineRule="auto"/>
        <w:ind w:left="0"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BTC cuộc thi triển khai Kế hoạch cuộc thi tới CBGVNV, Đoàn trường triển khai cuộc thi tới 100% Chi đoàn.</w:t>
      </w:r>
    </w:p>
    <w:p w:rsidR="00C269CB" w:rsidRPr="004E604F" w:rsidRDefault="00C269CB" w:rsidP="00C269CB">
      <w:pPr>
        <w:tabs>
          <w:tab w:val="left" w:pos="284"/>
          <w:tab w:val="left" w:pos="1134"/>
        </w:tabs>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GVCN triển khai cuộc thi tới lớp chủ nhiệm.</w:t>
      </w:r>
    </w:p>
    <w:p w:rsidR="00C269CB" w:rsidRPr="004E604F" w:rsidRDefault="00C269CB" w:rsidP="00C269CB">
      <w:pPr>
        <w:tabs>
          <w:tab w:val="left" w:pos="284"/>
          <w:tab w:val="left" w:pos="1134"/>
        </w:tabs>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Ban liên lạc triển khai tới các cựu phụ huynh, cựu HS.</w:t>
      </w:r>
    </w:p>
    <w:p w:rsidR="00C269CB" w:rsidRPr="004E604F" w:rsidRDefault="00C269CB" w:rsidP="00C269CB">
      <w:pPr>
        <w:tabs>
          <w:tab w:val="left" w:pos="284"/>
          <w:tab w:val="left" w:pos="1134"/>
        </w:tabs>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Ban truyền thông đăng tải trên web, fanpage trường và fanpage Đoàn trường.</w:t>
      </w:r>
    </w:p>
    <w:p w:rsidR="00C269CB" w:rsidRPr="004E604F" w:rsidRDefault="00C269CB" w:rsidP="002C32D1">
      <w:pPr>
        <w:tabs>
          <w:tab w:val="left" w:pos="284"/>
          <w:tab w:val="left" w:pos="1134"/>
        </w:tabs>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GVBM Ngữ văn phối hợp GVCN triển khai cuộc thi tại các lớp giảng dạy, thu bài dự thi (</w:t>
      </w:r>
      <w:r w:rsidRPr="004E604F">
        <w:rPr>
          <w:rFonts w:ascii="Times New Roman" w:hAnsi="Times New Roman" w:cs="Times New Roman"/>
          <w:b/>
          <w:i/>
          <w:color w:val="000000" w:themeColor="text1"/>
          <w:sz w:val="28"/>
          <w:szCs w:val="28"/>
        </w:rPr>
        <w:t>Bài dự thi viế</w:t>
      </w:r>
      <w:r w:rsidR="00270C12">
        <w:rPr>
          <w:rFonts w:ascii="Times New Roman" w:hAnsi="Times New Roman" w:cs="Times New Roman"/>
          <w:b/>
          <w:i/>
          <w:color w:val="000000" w:themeColor="text1"/>
          <w:sz w:val="28"/>
          <w:szCs w:val="28"/>
        </w:rPr>
        <w:t>t tay</w:t>
      </w:r>
      <w:r w:rsidRPr="004E604F">
        <w:rPr>
          <w:rFonts w:ascii="Times New Roman" w:hAnsi="Times New Roman" w:cs="Times New Roman"/>
          <w:color w:val="000000" w:themeColor="text1"/>
          <w:sz w:val="28"/>
          <w:szCs w:val="28"/>
        </w:rPr>
        <w:t xml:space="preserve">) trước ngày </w:t>
      </w:r>
      <w:r w:rsidR="00270C12">
        <w:rPr>
          <w:rFonts w:ascii="Times New Roman" w:hAnsi="Times New Roman" w:cs="Times New Roman"/>
          <w:color w:val="000000" w:themeColor="text1"/>
          <w:sz w:val="28"/>
          <w:szCs w:val="28"/>
        </w:rPr>
        <w:t>01</w:t>
      </w:r>
      <w:r w:rsidRPr="004E604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9</w:t>
      </w:r>
      <w:r w:rsidRPr="004E604F">
        <w:rPr>
          <w:rFonts w:ascii="Times New Roman" w:hAnsi="Times New Roman" w:cs="Times New Roman"/>
          <w:color w:val="000000" w:themeColor="text1"/>
          <w:sz w:val="28"/>
          <w:szCs w:val="28"/>
        </w:rPr>
        <w:t xml:space="preserve">/2026. GVBM Ngữ văn chấm và lựa chọn các bài viết tiêu biểu chấm chung khảo trước ngày </w:t>
      </w:r>
      <w:r w:rsidR="00270C12">
        <w:rPr>
          <w:rFonts w:ascii="Times New Roman" w:hAnsi="Times New Roman" w:cs="Times New Roman"/>
          <w:color w:val="000000" w:themeColor="text1"/>
          <w:sz w:val="28"/>
          <w:szCs w:val="28"/>
        </w:rPr>
        <w:t>05</w:t>
      </w:r>
      <w:r w:rsidRPr="004E604F">
        <w:rPr>
          <w:rFonts w:ascii="Times New Roman" w:hAnsi="Times New Roman" w:cs="Times New Roman"/>
          <w:color w:val="000000" w:themeColor="text1"/>
          <w:sz w:val="28"/>
          <w:szCs w:val="28"/>
        </w:rPr>
        <w:t>/</w:t>
      </w:r>
      <w:r w:rsidR="00270C12">
        <w:rPr>
          <w:rFonts w:ascii="Times New Roman" w:hAnsi="Times New Roman" w:cs="Times New Roman"/>
          <w:color w:val="000000" w:themeColor="text1"/>
          <w:sz w:val="28"/>
          <w:szCs w:val="28"/>
        </w:rPr>
        <w:t>9</w:t>
      </w:r>
      <w:r w:rsidRPr="004E604F">
        <w:rPr>
          <w:rFonts w:ascii="Times New Roman" w:hAnsi="Times New Roman" w:cs="Times New Roman"/>
          <w:color w:val="000000" w:themeColor="text1"/>
          <w:sz w:val="28"/>
          <w:szCs w:val="28"/>
        </w:rPr>
        <w:t xml:space="preserve">/2026. </w:t>
      </w:r>
    </w:p>
    <w:p w:rsidR="00C269CB" w:rsidRPr="004E604F" w:rsidRDefault="00C269CB" w:rsidP="002C32D1">
      <w:pPr>
        <w:tabs>
          <w:tab w:val="left" w:pos="284"/>
          <w:tab w:val="left" w:pos="1134"/>
        </w:tabs>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 Từ </w:t>
      </w:r>
      <w:r w:rsidR="00270C12">
        <w:rPr>
          <w:rFonts w:ascii="Times New Roman" w:hAnsi="Times New Roman" w:cs="Times New Roman"/>
          <w:color w:val="000000" w:themeColor="text1"/>
          <w:sz w:val="28"/>
          <w:szCs w:val="28"/>
        </w:rPr>
        <w:t>05</w:t>
      </w:r>
      <w:r w:rsidRPr="004E604F">
        <w:rPr>
          <w:rFonts w:ascii="Times New Roman" w:hAnsi="Times New Roman" w:cs="Times New Roman"/>
          <w:color w:val="000000" w:themeColor="text1"/>
          <w:sz w:val="28"/>
          <w:szCs w:val="28"/>
        </w:rPr>
        <w:t>/</w:t>
      </w:r>
      <w:r w:rsidR="00270C12">
        <w:rPr>
          <w:rFonts w:ascii="Times New Roman" w:hAnsi="Times New Roman" w:cs="Times New Roman"/>
          <w:color w:val="000000" w:themeColor="text1"/>
          <w:sz w:val="28"/>
          <w:szCs w:val="28"/>
        </w:rPr>
        <w:t>9</w:t>
      </w:r>
      <w:r w:rsidRPr="004E604F">
        <w:rPr>
          <w:rFonts w:ascii="Times New Roman" w:hAnsi="Times New Roman" w:cs="Times New Roman"/>
          <w:color w:val="000000" w:themeColor="text1"/>
          <w:sz w:val="28"/>
          <w:szCs w:val="28"/>
        </w:rPr>
        <w:t xml:space="preserve">/2026 đến </w:t>
      </w:r>
      <w:r w:rsidR="00270C12">
        <w:rPr>
          <w:rFonts w:ascii="Times New Roman" w:hAnsi="Times New Roman" w:cs="Times New Roman"/>
          <w:color w:val="000000" w:themeColor="text1"/>
          <w:sz w:val="28"/>
          <w:szCs w:val="28"/>
        </w:rPr>
        <w:t>09</w:t>
      </w:r>
      <w:r w:rsidRPr="004E604F">
        <w:rPr>
          <w:rFonts w:ascii="Times New Roman" w:hAnsi="Times New Roman" w:cs="Times New Roman"/>
          <w:color w:val="000000" w:themeColor="text1"/>
          <w:sz w:val="28"/>
          <w:szCs w:val="28"/>
        </w:rPr>
        <w:t>/</w:t>
      </w:r>
      <w:r w:rsidR="00270C12">
        <w:rPr>
          <w:rFonts w:ascii="Times New Roman" w:hAnsi="Times New Roman" w:cs="Times New Roman"/>
          <w:color w:val="000000" w:themeColor="text1"/>
          <w:sz w:val="28"/>
          <w:szCs w:val="28"/>
        </w:rPr>
        <w:t>9</w:t>
      </w:r>
      <w:r w:rsidRPr="004E604F">
        <w:rPr>
          <w:rFonts w:ascii="Times New Roman" w:hAnsi="Times New Roman" w:cs="Times New Roman"/>
          <w:color w:val="000000" w:themeColor="text1"/>
          <w:sz w:val="28"/>
          <w:szCs w:val="28"/>
        </w:rPr>
        <w:t>/2026: Giám khảo chấm bài dự thi chung khảo.</w:t>
      </w:r>
    </w:p>
    <w:p w:rsidR="00C269CB" w:rsidRPr="004E604F" w:rsidRDefault="00C269CB" w:rsidP="002C32D1">
      <w:pPr>
        <w:tabs>
          <w:tab w:val="left" w:pos="284"/>
          <w:tab w:val="left" w:pos="1134"/>
        </w:tabs>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- 1</w:t>
      </w:r>
      <w:r w:rsidR="00270C12">
        <w:rPr>
          <w:rFonts w:ascii="Times New Roman" w:hAnsi="Times New Roman" w:cs="Times New Roman"/>
          <w:color w:val="000000" w:themeColor="text1"/>
          <w:sz w:val="28"/>
          <w:szCs w:val="28"/>
        </w:rPr>
        <w:t>0</w:t>
      </w:r>
      <w:r w:rsidRPr="004E604F">
        <w:rPr>
          <w:rFonts w:ascii="Times New Roman" w:hAnsi="Times New Roman" w:cs="Times New Roman"/>
          <w:color w:val="000000" w:themeColor="text1"/>
          <w:sz w:val="28"/>
          <w:szCs w:val="28"/>
        </w:rPr>
        <w:t>/</w:t>
      </w:r>
      <w:r w:rsidR="00270C12">
        <w:rPr>
          <w:rFonts w:ascii="Times New Roman" w:hAnsi="Times New Roman" w:cs="Times New Roman"/>
          <w:color w:val="000000" w:themeColor="text1"/>
          <w:sz w:val="28"/>
          <w:szCs w:val="28"/>
        </w:rPr>
        <w:t xml:space="preserve">9/2026: </w:t>
      </w:r>
      <w:r w:rsidR="00270C12" w:rsidRPr="004E604F">
        <w:rPr>
          <w:rFonts w:ascii="Times New Roman" w:hAnsi="Times New Roman" w:cs="Times New Roman"/>
          <w:color w:val="000000" w:themeColor="text1"/>
          <w:sz w:val="28"/>
          <w:szCs w:val="28"/>
        </w:rPr>
        <w:t>Công bố kết quả cuộc thi, đăng các bài dự thi đạt giải lên fanpage của trường và Đoàn trườ</w:t>
      </w:r>
      <w:r w:rsidR="00270C12">
        <w:rPr>
          <w:rFonts w:ascii="Times New Roman" w:hAnsi="Times New Roman" w:cs="Times New Roman"/>
          <w:color w:val="000000" w:themeColor="text1"/>
          <w:sz w:val="28"/>
          <w:szCs w:val="28"/>
        </w:rPr>
        <w:t>ng.</w:t>
      </w:r>
      <w:r w:rsidRPr="004E604F">
        <w:rPr>
          <w:rFonts w:ascii="Times New Roman" w:hAnsi="Times New Roman" w:cs="Times New Roman"/>
          <w:color w:val="000000" w:themeColor="text1"/>
          <w:sz w:val="28"/>
          <w:szCs w:val="28"/>
        </w:rPr>
        <w:t xml:space="preserve"> </w:t>
      </w:r>
      <w:r w:rsidR="00270C12">
        <w:rPr>
          <w:rFonts w:ascii="Times New Roman" w:hAnsi="Times New Roman" w:cs="Times New Roman"/>
          <w:color w:val="000000" w:themeColor="text1"/>
          <w:sz w:val="28"/>
          <w:szCs w:val="28"/>
        </w:rPr>
        <w:t xml:space="preserve">BGK nộp bài dự thi </w:t>
      </w:r>
      <w:r w:rsidR="00270C12">
        <w:rPr>
          <w:rFonts w:ascii="Times New Roman" w:hAnsi="Times New Roman" w:cs="Times New Roman"/>
          <w:b/>
          <w:color w:val="000000" w:themeColor="text1"/>
          <w:sz w:val="28"/>
          <w:szCs w:val="28"/>
        </w:rPr>
        <w:t xml:space="preserve">tới BTC </w:t>
      </w:r>
      <w:r w:rsidR="00270C12" w:rsidRPr="00EF4FFB">
        <w:rPr>
          <w:rFonts w:ascii="Times New Roman" w:hAnsi="Times New Roman" w:cs="Times New Roman"/>
          <w:b/>
          <w:color w:val="000000" w:themeColor="text1"/>
          <w:sz w:val="28"/>
          <w:szCs w:val="28"/>
        </w:rPr>
        <w:t>Tạp chí Trẻ em Việt Nam</w:t>
      </w:r>
      <w:r w:rsidR="00270C12">
        <w:rPr>
          <w:rFonts w:ascii="Times New Roman" w:hAnsi="Times New Roman" w:cs="Times New Roman"/>
          <w:b/>
          <w:color w:val="000000" w:themeColor="text1"/>
          <w:sz w:val="28"/>
          <w:szCs w:val="28"/>
        </w:rPr>
        <w:t xml:space="preserve"> </w:t>
      </w:r>
      <w:r w:rsidR="00270C12">
        <w:rPr>
          <w:rFonts w:ascii="Times New Roman" w:hAnsi="Times New Roman" w:cs="Times New Roman"/>
          <w:color w:val="000000" w:themeColor="text1"/>
          <w:sz w:val="28"/>
          <w:szCs w:val="28"/>
        </w:rPr>
        <w:t xml:space="preserve">theo quy định. </w:t>
      </w:r>
    </w:p>
    <w:p w:rsidR="00C269CB" w:rsidRPr="004E604F" w:rsidRDefault="00C269CB" w:rsidP="00270C12">
      <w:pPr>
        <w:tabs>
          <w:tab w:val="left" w:pos="284"/>
          <w:tab w:val="left" w:pos="1134"/>
        </w:tabs>
        <w:spacing w:before="120" w:after="120" w:line="240" w:lineRule="auto"/>
        <w:ind w:firstLine="426"/>
        <w:jc w:val="both"/>
        <w:rPr>
          <w:rFonts w:ascii="Times New Roman" w:hAnsi="Times New Roman" w:cs="Times New Roman"/>
          <w:b/>
          <w:color w:val="000000" w:themeColor="text1"/>
          <w:sz w:val="28"/>
          <w:szCs w:val="28"/>
        </w:rPr>
      </w:pPr>
      <w:r w:rsidRPr="004E604F">
        <w:rPr>
          <w:rFonts w:ascii="Times New Roman" w:hAnsi="Times New Roman" w:cs="Times New Roman"/>
          <w:b/>
          <w:color w:val="000000" w:themeColor="text1"/>
          <w:sz w:val="28"/>
          <w:szCs w:val="28"/>
        </w:rPr>
        <w:t xml:space="preserve">b. Nộp bài dự thi </w:t>
      </w:r>
    </w:p>
    <w:p w:rsidR="00C269CB" w:rsidRPr="004E604F" w:rsidRDefault="00C269CB" w:rsidP="00270C12">
      <w:pPr>
        <w:tabs>
          <w:tab w:val="left" w:pos="284"/>
          <w:tab w:val="left" w:pos="1134"/>
        </w:tabs>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 Đối với học sinh đang học tập tại trường THPT Minh Phú: Các bài thi gửi trực tiếp tới GVBM Ngữ văn của lớp từ ngày 12/8/2026 đến ngày </w:t>
      </w:r>
      <w:r w:rsidR="00270C12">
        <w:rPr>
          <w:rFonts w:ascii="Times New Roman" w:hAnsi="Times New Roman" w:cs="Times New Roman"/>
          <w:color w:val="000000" w:themeColor="text1"/>
          <w:sz w:val="28"/>
          <w:szCs w:val="28"/>
        </w:rPr>
        <w:t>05</w:t>
      </w:r>
      <w:r w:rsidRPr="004E604F">
        <w:rPr>
          <w:rFonts w:ascii="Times New Roman" w:hAnsi="Times New Roman" w:cs="Times New Roman"/>
          <w:color w:val="000000" w:themeColor="text1"/>
          <w:sz w:val="28"/>
          <w:szCs w:val="28"/>
        </w:rPr>
        <w:t>/</w:t>
      </w:r>
      <w:r w:rsidR="00270C12">
        <w:rPr>
          <w:rFonts w:ascii="Times New Roman" w:hAnsi="Times New Roman" w:cs="Times New Roman"/>
          <w:color w:val="000000" w:themeColor="text1"/>
          <w:sz w:val="28"/>
          <w:szCs w:val="28"/>
        </w:rPr>
        <w:t>9</w:t>
      </w:r>
      <w:r w:rsidRPr="004E604F">
        <w:rPr>
          <w:rFonts w:ascii="Times New Roman" w:hAnsi="Times New Roman" w:cs="Times New Roman"/>
          <w:color w:val="000000" w:themeColor="text1"/>
          <w:sz w:val="28"/>
          <w:szCs w:val="28"/>
        </w:rPr>
        <w:t>/2026.</w:t>
      </w:r>
    </w:p>
    <w:p w:rsidR="00C80FFA" w:rsidRPr="004E604F" w:rsidRDefault="00EF4FFB" w:rsidP="00B248C4">
      <w:pPr>
        <w:spacing w:before="120" w:after="120" w:line="240" w:lineRule="auto"/>
        <w:ind w:firstLine="426"/>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r w:rsidR="00C80FFA" w:rsidRPr="004E604F">
        <w:rPr>
          <w:rFonts w:ascii="Times New Roman" w:hAnsi="Times New Roman" w:cs="Times New Roman"/>
          <w:b/>
          <w:color w:val="000000" w:themeColor="text1"/>
          <w:sz w:val="28"/>
          <w:szCs w:val="28"/>
        </w:rPr>
        <w:t xml:space="preserve">.5. Cách thức Ban </w:t>
      </w:r>
      <w:r w:rsidR="004E604F" w:rsidRPr="004E604F">
        <w:rPr>
          <w:rFonts w:ascii="Times New Roman" w:hAnsi="Times New Roman" w:cs="Times New Roman"/>
          <w:b/>
          <w:color w:val="000000" w:themeColor="text1"/>
          <w:sz w:val="28"/>
          <w:szCs w:val="28"/>
        </w:rPr>
        <w:t>giám khảo</w:t>
      </w:r>
      <w:r w:rsidR="00C80FFA" w:rsidRPr="004E604F">
        <w:rPr>
          <w:rFonts w:ascii="Times New Roman" w:hAnsi="Times New Roman" w:cs="Times New Roman"/>
          <w:b/>
          <w:color w:val="000000" w:themeColor="text1"/>
          <w:sz w:val="28"/>
          <w:szCs w:val="28"/>
        </w:rPr>
        <w:t xml:space="preserve"> gửi bài dự thi</w:t>
      </w:r>
      <w:r>
        <w:rPr>
          <w:rFonts w:ascii="Times New Roman" w:hAnsi="Times New Roman" w:cs="Times New Roman"/>
          <w:b/>
          <w:color w:val="000000" w:themeColor="text1"/>
          <w:sz w:val="28"/>
          <w:szCs w:val="28"/>
        </w:rPr>
        <w:t xml:space="preserve"> tới BTC </w:t>
      </w:r>
      <w:r w:rsidRPr="00EF4FFB">
        <w:rPr>
          <w:rFonts w:ascii="Times New Roman" w:hAnsi="Times New Roman" w:cs="Times New Roman"/>
          <w:b/>
          <w:color w:val="000000" w:themeColor="text1"/>
          <w:sz w:val="28"/>
          <w:szCs w:val="28"/>
        </w:rPr>
        <w:t>Tạp chí Trẻ em Việt Nam</w:t>
      </w:r>
      <w:r w:rsidR="00C80FFA" w:rsidRPr="004E604F">
        <w:rPr>
          <w:rFonts w:ascii="Times New Roman" w:hAnsi="Times New Roman" w:cs="Times New Roman"/>
          <w:b/>
          <w:color w:val="000000" w:themeColor="text1"/>
          <w:sz w:val="28"/>
          <w:szCs w:val="28"/>
        </w:rPr>
        <w:t>:</w:t>
      </w:r>
    </w:p>
    <w:p w:rsidR="004E604F" w:rsidRPr="004E604F" w:rsidRDefault="004E604F" w:rsidP="00B248C4">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Gửi bài dự thi qua hệ thống:</w:t>
      </w:r>
    </w:p>
    <w:p w:rsidR="00C80FFA" w:rsidRPr="004E604F" w:rsidRDefault="004E604F" w:rsidP="00B248C4">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w:t>
      </w:r>
      <w:r w:rsidR="00C80FFA" w:rsidRPr="004E604F">
        <w:rPr>
          <w:rFonts w:ascii="Times New Roman" w:hAnsi="Times New Roman" w:cs="Times New Roman"/>
          <w:color w:val="000000" w:themeColor="text1"/>
          <w:sz w:val="28"/>
          <w:szCs w:val="28"/>
        </w:rPr>
        <w:t xml:space="preserve"> Bước 1: Đăng ký trực tuyến để được cấp Giấy chứng nhận (GCN) tham gia</w:t>
      </w:r>
    </w:p>
    <w:p w:rsidR="00C80FFA" w:rsidRPr="004E604F" w:rsidRDefault="00C80FFA" w:rsidP="00B248C4">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Đăng nhập và gửi thông tin tham gia tại chuyên trang "Trường học hạnh </w:t>
      </w:r>
    </w:p>
    <w:p w:rsidR="00C80FFA" w:rsidRPr="004E604F" w:rsidRDefault="00C80FFA" w:rsidP="00B248C4">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phúc": https://treemvietnam.net.vn/truong-hoc-hanh-phuc. Thực hiện theo hướng </w:t>
      </w:r>
    </w:p>
    <w:p w:rsidR="00C80FFA" w:rsidRPr="004E604F" w:rsidRDefault="00C80FFA" w:rsidP="00B248C4">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dẫn trên hệ thống để tải GCN tham gia miễn phí của BTC.</w:t>
      </w:r>
    </w:p>
    <w:p w:rsidR="00C80FFA" w:rsidRPr="004E604F" w:rsidRDefault="004E604F" w:rsidP="00B248C4">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w:t>
      </w:r>
      <w:r w:rsidR="00C80FFA" w:rsidRPr="004E604F">
        <w:rPr>
          <w:rFonts w:ascii="Times New Roman" w:hAnsi="Times New Roman" w:cs="Times New Roman"/>
          <w:color w:val="000000" w:themeColor="text1"/>
          <w:sz w:val="28"/>
          <w:szCs w:val="28"/>
        </w:rPr>
        <w:t xml:space="preserve"> Bước 2: Chia sẻ bài dự thi trên diễn đàn Trẻ em Việt Nam</w:t>
      </w:r>
    </w:p>
    <w:p w:rsidR="00C80FFA" w:rsidRPr="004E604F" w:rsidRDefault="00C80FFA" w:rsidP="00B248C4">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Chụp ảnh hoặc đăng nguyên văn bài thi lên group diễn đàn Trẻ em Việt Nam tại địa chỉ: https://web.facebook.com/groups/diendantreemvietnam để chia sẻ để tham gia xét chọn Top 10 bài viết được yêu thích nhất (theo lượt yêu thích, bình luận và chia sẻ).</w:t>
      </w:r>
    </w:p>
    <w:p w:rsidR="00C80FFA" w:rsidRPr="004E604F" w:rsidRDefault="004E604F" w:rsidP="00B248C4">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w:t>
      </w:r>
      <w:r w:rsidR="00C80FFA" w:rsidRPr="004E604F">
        <w:rPr>
          <w:rFonts w:ascii="Times New Roman" w:hAnsi="Times New Roman" w:cs="Times New Roman"/>
          <w:color w:val="000000" w:themeColor="text1"/>
          <w:sz w:val="28"/>
          <w:szCs w:val="28"/>
        </w:rPr>
        <w:t xml:space="preserve"> Bước 3: Gửi bản giấy về BTC</w:t>
      </w:r>
      <w:r w:rsidRPr="004E604F">
        <w:rPr>
          <w:rFonts w:ascii="Times New Roman" w:hAnsi="Times New Roman" w:cs="Times New Roman"/>
          <w:color w:val="000000" w:themeColor="text1"/>
          <w:sz w:val="28"/>
          <w:szCs w:val="28"/>
        </w:rPr>
        <w:t xml:space="preserve">: </w:t>
      </w:r>
    </w:p>
    <w:p w:rsidR="004E604F" w:rsidRPr="004E604F" w:rsidRDefault="00C80FFA" w:rsidP="00B248C4">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lastRenderedPageBreak/>
        <w:t>Địa chỉ nhận bài thi: Tầng 5, Tòa nhà số 12, ngõ 71, phố Láng Hạ, phường Ô Chợ Dừa, thành phố Hà Nội.</w:t>
      </w:r>
      <w:r w:rsidR="004E604F" w:rsidRPr="004E604F">
        <w:rPr>
          <w:rFonts w:ascii="Times New Roman" w:hAnsi="Times New Roman" w:cs="Times New Roman"/>
          <w:color w:val="000000" w:themeColor="text1"/>
          <w:sz w:val="28"/>
          <w:szCs w:val="28"/>
        </w:rPr>
        <w:t xml:space="preserve"> Thời gian gửi bài dự thi viết tay (tiếng Việt): 01/8/2026 - 30/9/2026.</w:t>
      </w:r>
    </w:p>
    <w:p w:rsidR="004E604F" w:rsidRPr="004E604F" w:rsidRDefault="00C269CB" w:rsidP="00674415">
      <w:pPr>
        <w:spacing w:before="120" w:after="120" w:line="240" w:lineRule="auto"/>
        <w:ind w:firstLine="426"/>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1.6</w:t>
      </w:r>
      <w:r w:rsidR="004E604F" w:rsidRPr="004E604F">
        <w:rPr>
          <w:rFonts w:ascii="Times New Roman" w:hAnsi="Times New Roman" w:cs="Times New Roman"/>
          <w:b/>
          <w:color w:val="000000" w:themeColor="text1"/>
          <w:sz w:val="28"/>
          <w:szCs w:val="28"/>
        </w:rPr>
        <w:t xml:space="preserve">. Cơ cấu giải thưởng, thời gian trao thưởng: </w:t>
      </w:r>
      <w:r w:rsidR="004E604F" w:rsidRPr="004E604F">
        <w:rPr>
          <w:rFonts w:ascii="Times New Roman" w:hAnsi="Times New Roman" w:cs="Times New Roman"/>
          <w:b/>
          <w:color w:val="000000" w:themeColor="text1"/>
          <w:sz w:val="28"/>
          <w:szCs w:val="28"/>
        </w:rPr>
        <w:br/>
      </w:r>
      <w:r w:rsidR="00674415">
        <w:rPr>
          <w:rFonts w:ascii="Times New Roman" w:hAnsi="Times New Roman" w:cs="Times New Roman"/>
          <w:color w:val="000000" w:themeColor="text1"/>
          <w:sz w:val="28"/>
          <w:szCs w:val="28"/>
        </w:rPr>
        <w:t xml:space="preserve">      </w:t>
      </w:r>
      <w:r w:rsidR="004E604F" w:rsidRPr="004E604F">
        <w:rPr>
          <w:rFonts w:ascii="Times New Roman" w:hAnsi="Times New Roman" w:cs="Times New Roman"/>
          <w:color w:val="000000" w:themeColor="text1"/>
          <w:sz w:val="28"/>
          <w:szCs w:val="28"/>
        </w:rPr>
        <w:t>- Giải tập thể: 01 giải dành cho Chi đoàn có nhiều bài viết chất lượng nhất.</w:t>
      </w:r>
    </w:p>
    <w:p w:rsidR="00674415" w:rsidRDefault="004E604F" w:rsidP="00674415">
      <w:pPr>
        <w:spacing w:before="120" w:after="120" w:line="240" w:lineRule="auto"/>
        <w:ind w:left="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Giải cá nhân: 01 giải Nhất, 03 giải Nhì, 05 giải Ba, 20 giải khuyến khích.</w:t>
      </w:r>
    </w:p>
    <w:p w:rsidR="004E604F" w:rsidRPr="004E604F" w:rsidRDefault="00674415" w:rsidP="00674415">
      <w:pPr>
        <w:spacing w:before="120" w:after="120" w:line="240" w:lineRule="auto"/>
        <w:ind w:firstLine="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E604F" w:rsidRPr="004E604F">
        <w:rPr>
          <w:rFonts w:ascii="Times New Roman" w:hAnsi="Times New Roman" w:cs="Times New Roman"/>
          <w:color w:val="000000" w:themeColor="text1"/>
          <w:sz w:val="28"/>
          <w:szCs w:val="28"/>
        </w:rPr>
        <w:t xml:space="preserve">Giải thưởng cấp trường trao vào Lễ kỷ niệm ngày nhà giáo Việt Nam 20/11 và cộng điểm thi đua hoạt động phong trào chào mừng 20/11.  </w:t>
      </w:r>
    </w:p>
    <w:p w:rsidR="004E604F" w:rsidRPr="004E604F" w:rsidRDefault="00C269CB" w:rsidP="00674415">
      <w:pPr>
        <w:spacing w:before="120" w:after="120" w:line="240" w:lineRule="auto"/>
        <w:ind w:firstLine="426"/>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1.7</w:t>
      </w:r>
      <w:r w:rsidR="004E604F" w:rsidRPr="004E604F">
        <w:rPr>
          <w:rFonts w:ascii="Times New Roman" w:hAnsi="Times New Roman" w:cs="Times New Roman"/>
          <w:b/>
          <w:color w:val="000000" w:themeColor="text1"/>
          <w:sz w:val="28"/>
          <w:szCs w:val="28"/>
        </w:rPr>
        <w:t>. Sử dụng tác phẩm:</w:t>
      </w:r>
    </w:p>
    <w:p w:rsidR="004E604F" w:rsidRPr="004E604F" w:rsidRDefault="004E604F" w:rsidP="00674415">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Tất cả các tác phẩm dự thi không trả lại tác giả.</w:t>
      </w:r>
    </w:p>
    <w:p w:rsidR="004E604F" w:rsidRPr="004E604F" w:rsidRDefault="004E604F" w:rsidP="00674415">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 Ban tổ chức được sử dụng các tác phẩm dự thi phục vụ cho công tác tuyên truyền của trường, của ngành. </w:t>
      </w:r>
    </w:p>
    <w:p w:rsidR="004E604F" w:rsidRPr="004E604F" w:rsidRDefault="004E604F" w:rsidP="00674415">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Tác phẩm dự thi vòng chung khảo đạt giải sẽ được đăng tải trên web, fanpage của Trường và Đoàn trường.</w:t>
      </w:r>
    </w:p>
    <w:p w:rsidR="004E604F" w:rsidRPr="004E604F" w:rsidRDefault="00C9335E" w:rsidP="00C9335E">
      <w:pPr>
        <w:spacing w:before="120" w:after="120" w:line="240" w:lineRule="auto"/>
        <w:ind w:firstLine="426"/>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1.8</w:t>
      </w:r>
      <w:r w:rsidR="004E604F" w:rsidRPr="004E604F">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Dự trì kinh phí:</w:t>
      </w:r>
    </w:p>
    <w:tbl>
      <w:tblPr>
        <w:tblStyle w:val="TableGrid"/>
        <w:tblW w:w="0" w:type="auto"/>
        <w:tblLook w:val="04A0" w:firstRow="1" w:lastRow="0" w:firstColumn="1" w:lastColumn="0" w:noHBand="0" w:noVBand="1"/>
      </w:tblPr>
      <w:tblGrid>
        <w:gridCol w:w="746"/>
        <w:gridCol w:w="1743"/>
        <w:gridCol w:w="4877"/>
        <w:gridCol w:w="1696"/>
      </w:tblGrid>
      <w:tr w:rsidR="004E604F" w:rsidRPr="004E604F" w:rsidTr="0059082A">
        <w:tc>
          <w:tcPr>
            <w:tcW w:w="746" w:type="dxa"/>
          </w:tcPr>
          <w:p w:rsidR="004E604F" w:rsidRPr="004E604F" w:rsidRDefault="004E604F" w:rsidP="0059082A">
            <w:pPr>
              <w:spacing w:before="120" w:after="120" w:line="240" w:lineRule="auto"/>
              <w:jc w:val="center"/>
              <w:rPr>
                <w:rFonts w:ascii="Times New Roman" w:hAnsi="Times New Roman" w:cs="Times New Roman"/>
                <w:b/>
                <w:color w:val="000000" w:themeColor="text1"/>
                <w:sz w:val="28"/>
                <w:szCs w:val="28"/>
              </w:rPr>
            </w:pPr>
            <w:r w:rsidRPr="004E604F">
              <w:rPr>
                <w:rFonts w:ascii="Times New Roman" w:hAnsi="Times New Roman" w:cs="Times New Roman"/>
                <w:b/>
                <w:color w:val="000000" w:themeColor="text1"/>
                <w:sz w:val="28"/>
                <w:szCs w:val="28"/>
              </w:rPr>
              <w:t>STT</w:t>
            </w:r>
          </w:p>
        </w:tc>
        <w:tc>
          <w:tcPr>
            <w:tcW w:w="1743" w:type="dxa"/>
          </w:tcPr>
          <w:p w:rsidR="004E604F" w:rsidRPr="004E604F" w:rsidRDefault="004E604F" w:rsidP="0059082A">
            <w:pPr>
              <w:spacing w:before="120" w:after="120" w:line="240" w:lineRule="auto"/>
              <w:jc w:val="center"/>
              <w:rPr>
                <w:rFonts w:ascii="Times New Roman" w:hAnsi="Times New Roman" w:cs="Times New Roman"/>
                <w:b/>
                <w:color w:val="000000" w:themeColor="text1"/>
                <w:sz w:val="28"/>
                <w:szCs w:val="28"/>
              </w:rPr>
            </w:pPr>
            <w:r w:rsidRPr="004E604F">
              <w:rPr>
                <w:rFonts w:ascii="Times New Roman" w:hAnsi="Times New Roman" w:cs="Times New Roman"/>
                <w:b/>
                <w:color w:val="000000" w:themeColor="text1"/>
                <w:sz w:val="28"/>
                <w:szCs w:val="28"/>
              </w:rPr>
              <w:t>Nội dung</w:t>
            </w:r>
          </w:p>
        </w:tc>
        <w:tc>
          <w:tcPr>
            <w:tcW w:w="4877" w:type="dxa"/>
          </w:tcPr>
          <w:p w:rsidR="004E604F" w:rsidRPr="004E604F" w:rsidRDefault="004E604F" w:rsidP="0059082A">
            <w:pPr>
              <w:spacing w:before="120" w:after="120" w:line="240" w:lineRule="auto"/>
              <w:jc w:val="center"/>
              <w:rPr>
                <w:rFonts w:ascii="Times New Roman" w:hAnsi="Times New Roman" w:cs="Times New Roman"/>
                <w:b/>
                <w:color w:val="000000" w:themeColor="text1"/>
                <w:sz w:val="28"/>
                <w:szCs w:val="28"/>
              </w:rPr>
            </w:pPr>
            <w:r w:rsidRPr="004E604F">
              <w:rPr>
                <w:rFonts w:ascii="Times New Roman" w:hAnsi="Times New Roman" w:cs="Times New Roman"/>
                <w:b/>
                <w:color w:val="000000" w:themeColor="text1"/>
                <w:sz w:val="28"/>
                <w:szCs w:val="28"/>
              </w:rPr>
              <w:t>Số tiền</w:t>
            </w:r>
          </w:p>
        </w:tc>
        <w:tc>
          <w:tcPr>
            <w:tcW w:w="1696" w:type="dxa"/>
          </w:tcPr>
          <w:p w:rsidR="004E604F" w:rsidRPr="004E604F" w:rsidRDefault="004E604F" w:rsidP="0059082A">
            <w:pPr>
              <w:spacing w:before="120" w:after="120" w:line="240" w:lineRule="auto"/>
              <w:jc w:val="center"/>
              <w:rPr>
                <w:rFonts w:ascii="Times New Roman" w:hAnsi="Times New Roman" w:cs="Times New Roman"/>
                <w:b/>
                <w:color w:val="000000" w:themeColor="text1"/>
                <w:sz w:val="28"/>
                <w:szCs w:val="28"/>
              </w:rPr>
            </w:pPr>
            <w:r w:rsidRPr="004E604F">
              <w:rPr>
                <w:rFonts w:ascii="Times New Roman" w:hAnsi="Times New Roman" w:cs="Times New Roman"/>
                <w:b/>
                <w:color w:val="000000" w:themeColor="text1"/>
                <w:sz w:val="28"/>
                <w:szCs w:val="28"/>
              </w:rPr>
              <w:t>Ghi chú</w:t>
            </w:r>
          </w:p>
        </w:tc>
      </w:tr>
      <w:tr w:rsidR="004E604F" w:rsidRPr="004E604F" w:rsidTr="0059082A">
        <w:tc>
          <w:tcPr>
            <w:tcW w:w="746" w:type="dxa"/>
          </w:tcPr>
          <w:p w:rsidR="004E604F" w:rsidRPr="004E604F" w:rsidRDefault="004E604F" w:rsidP="004E604F">
            <w:pPr>
              <w:spacing w:before="120" w:after="120" w:line="240" w:lineRule="auto"/>
              <w:jc w:val="both"/>
              <w:rPr>
                <w:rFonts w:ascii="Times New Roman" w:hAnsi="Times New Roman" w:cs="Times New Roman"/>
                <w:color w:val="000000" w:themeColor="text1"/>
                <w:sz w:val="28"/>
                <w:szCs w:val="28"/>
              </w:rPr>
            </w:pPr>
          </w:p>
        </w:tc>
        <w:tc>
          <w:tcPr>
            <w:tcW w:w="1743" w:type="dxa"/>
          </w:tcPr>
          <w:p w:rsidR="004E604F" w:rsidRPr="004E604F" w:rsidRDefault="004E604F" w:rsidP="004E604F">
            <w:pPr>
              <w:spacing w:before="120" w:after="120" w:line="240" w:lineRule="auto"/>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Giải thưởng</w:t>
            </w:r>
          </w:p>
        </w:tc>
        <w:tc>
          <w:tcPr>
            <w:tcW w:w="4877" w:type="dxa"/>
          </w:tcPr>
          <w:p w:rsidR="004E604F" w:rsidRPr="004E604F" w:rsidRDefault="004E604F" w:rsidP="00674415">
            <w:pPr>
              <w:spacing w:before="120" w:after="120" w:line="240" w:lineRule="auto"/>
              <w:jc w:val="right"/>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Giải nhất: 1*200 000đ = 200 000đ</w:t>
            </w:r>
          </w:p>
          <w:p w:rsidR="004E604F" w:rsidRPr="004E604F" w:rsidRDefault="004E604F" w:rsidP="00674415">
            <w:pPr>
              <w:spacing w:before="120" w:after="120" w:line="240" w:lineRule="auto"/>
              <w:jc w:val="right"/>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Giải nhì: 3*150 000đ = 450 000đ</w:t>
            </w:r>
          </w:p>
          <w:p w:rsidR="004E604F" w:rsidRPr="004E604F" w:rsidRDefault="004E604F" w:rsidP="00674415">
            <w:pPr>
              <w:spacing w:before="120" w:after="120" w:line="240" w:lineRule="auto"/>
              <w:jc w:val="right"/>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Giải ba: 5*100 000đ = 500 000đ</w:t>
            </w:r>
          </w:p>
          <w:p w:rsidR="004E604F" w:rsidRPr="004E604F" w:rsidRDefault="004E604F" w:rsidP="00857148">
            <w:pPr>
              <w:spacing w:before="120" w:after="120" w:line="240" w:lineRule="auto"/>
              <w:jc w:val="right"/>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Giải KK: </w:t>
            </w:r>
            <w:r w:rsidR="00857148">
              <w:rPr>
                <w:rFonts w:ascii="Times New Roman" w:hAnsi="Times New Roman" w:cs="Times New Roman"/>
                <w:color w:val="000000" w:themeColor="text1"/>
                <w:sz w:val="28"/>
                <w:szCs w:val="28"/>
              </w:rPr>
              <w:t>5</w:t>
            </w:r>
            <w:r w:rsidR="00674415">
              <w:rPr>
                <w:rFonts w:ascii="Times New Roman" w:hAnsi="Times New Roman" w:cs="Times New Roman"/>
                <w:color w:val="000000" w:themeColor="text1"/>
                <w:sz w:val="28"/>
                <w:szCs w:val="28"/>
              </w:rPr>
              <w:t xml:space="preserve">*50 000đ = </w:t>
            </w:r>
            <w:r w:rsidR="00857148">
              <w:rPr>
                <w:rFonts w:ascii="Times New Roman" w:hAnsi="Times New Roman" w:cs="Times New Roman"/>
                <w:color w:val="000000" w:themeColor="text1"/>
                <w:sz w:val="28"/>
                <w:szCs w:val="28"/>
              </w:rPr>
              <w:t>25</w:t>
            </w:r>
            <w:r w:rsidRPr="004E604F">
              <w:rPr>
                <w:rFonts w:ascii="Times New Roman" w:hAnsi="Times New Roman" w:cs="Times New Roman"/>
                <w:color w:val="000000" w:themeColor="text1"/>
                <w:sz w:val="28"/>
                <w:szCs w:val="28"/>
              </w:rPr>
              <w:t xml:space="preserve">0 000đ </w:t>
            </w:r>
          </w:p>
        </w:tc>
        <w:tc>
          <w:tcPr>
            <w:tcW w:w="1696" w:type="dxa"/>
          </w:tcPr>
          <w:p w:rsidR="004E604F" w:rsidRPr="004E604F" w:rsidRDefault="004E604F" w:rsidP="004E604F">
            <w:pPr>
              <w:spacing w:before="120" w:after="120" w:line="240" w:lineRule="auto"/>
              <w:jc w:val="both"/>
              <w:rPr>
                <w:rFonts w:ascii="Times New Roman" w:hAnsi="Times New Roman" w:cs="Times New Roman"/>
                <w:color w:val="000000" w:themeColor="text1"/>
                <w:sz w:val="28"/>
                <w:szCs w:val="28"/>
              </w:rPr>
            </w:pPr>
          </w:p>
        </w:tc>
      </w:tr>
    </w:tbl>
    <w:p w:rsidR="004E604F" w:rsidRPr="004E604F" w:rsidRDefault="004E604F" w:rsidP="00C9335E">
      <w:pPr>
        <w:spacing w:before="120" w:after="120" w:line="240" w:lineRule="auto"/>
        <w:ind w:firstLine="426"/>
        <w:jc w:val="both"/>
        <w:rPr>
          <w:rFonts w:ascii="Times New Roman" w:hAnsi="Times New Roman" w:cs="Times New Roman"/>
          <w:b/>
          <w:color w:val="000000" w:themeColor="text1"/>
          <w:sz w:val="28"/>
          <w:szCs w:val="28"/>
        </w:rPr>
      </w:pPr>
      <w:bookmarkStart w:id="0" w:name="_GoBack"/>
      <w:bookmarkEnd w:id="0"/>
      <w:r w:rsidRPr="004E604F">
        <w:rPr>
          <w:rFonts w:ascii="Times New Roman" w:hAnsi="Times New Roman" w:cs="Times New Roman"/>
          <w:b/>
          <w:color w:val="000000" w:themeColor="text1"/>
          <w:sz w:val="28"/>
          <w:szCs w:val="28"/>
        </w:rPr>
        <w:t xml:space="preserve">2. Hạng mục Bình chọn Trường học hạnh phúc </w:t>
      </w:r>
    </w:p>
    <w:p w:rsidR="004E604F" w:rsidRPr="004E604F" w:rsidRDefault="004E604F" w:rsidP="00C9335E">
      <w:pPr>
        <w:spacing w:before="120" w:after="120" w:line="240" w:lineRule="auto"/>
        <w:ind w:firstLine="426"/>
        <w:jc w:val="both"/>
        <w:rPr>
          <w:rFonts w:ascii="Times New Roman" w:hAnsi="Times New Roman" w:cs="Times New Roman"/>
          <w:b/>
          <w:color w:val="000000" w:themeColor="text1"/>
          <w:sz w:val="28"/>
          <w:szCs w:val="28"/>
        </w:rPr>
      </w:pPr>
      <w:r w:rsidRPr="004E604F">
        <w:rPr>
          <w:rFonts w:ascii="Times New Roman" w:hAnsi="Times New Roman" w:cs="Times New Roman"/>
          <w:b/>
          <w:color w:val="000000" w:themeColor="text1"/>
          <w:sz w:val="28"/>
          <w:szCs w:val="28"/>
        </w:rPr>
        <w:t>2.1. Đăng ký tham gia</w:t>
      </w:r>
    </w:p>
    <w:p w:rsidR="004E604F" w:rsidRPr="004E604F" w:rsidRDefault="004E604F" w:rsidP="00C9335E">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b/>
          <w:color w:val="000000" w:themeColor="text1"/>
          <w:sz w:val="28"/>
          <w:szCs w:val="28"/>
        </w:rPr>
        <w:t>Bước 1:</w:t>
      </w:r>
      <w:r w:rsidRPr="004E604F">
        <w:rPr>
          <w:rFonts w:ascii="Times New Roman" w:hAnsi="Times New Roman" w:cs="Times New Roman"/>
          <w:color w:val="000000" w:themeColor="text1"/>
          <w:sz w:val="28"/>
          <w:szCs w:val="28"/>
        </w:rPr>
        <w:t xml:space="preserve"> Nhà trường đăng ký tham gia trực tuyến tại địa chỉ.</w:t>
      </w:r>
    </w:p>
    <w:p w:rsidR="004E604F" w:rsidRPr="004E604F" w:rsidRDefault="004E604F" w:rsidP="00C9335E">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Link đăng ký: https://treemvietnam.net.vn/truong-hoc-hanh-phuc.</w:t>
      </w:r>
    </w:p>
    <w:p w:rsidR="004E604F" w:rsidRPr="004E604F" w:rsidRDefault="004E604F" w:rsidP="00C9335E">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Hồ sơ đăng ký gồm: 01 bài giới thiệu về nhà trường (không quá 1.000 chữ); </w:t>
      </w:r>
    </w:p>
    <w:p w:rsidR="004E604F" w:rsidRPr="004E604F" w:rsidRDefault="004E604F" w:rsidP="00C9335E">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03 đến 05 hình ảnh minh họa (dung lượng mỗi ảnh dưới 1 MB).</w:t>
      </w:r>
    </w:p>
    <w:p w:rsidR="004E604F" w:rsidRPr="004E604F" w:rsidRDefault="004E604F" w:rsidP="00C9335E">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b/>
          <w:color w:val="000000" w:themeColor="text1"/>
          <w:sz w:val="28"/>
          <w:szCs w:val="28"/>
        </w:rPr>
        <w:t>Bước 2:</w:t>
      </w:r>
      <w:r w:rsidRPr="004E604F">
        <w:rPr>
          <w:rFonts w:ascii="Times New Roman" w:hAnsi="Times New Roman" w:cs="Times New Roman"/>
          <w:color w:val="000000" w:themeColor="text1"/>
          <w:sz w:val="28"/>
          <w:szCs w:val="28"/>
        </w:rPr>
        <w:t xml:space="preserve"> Bình chọn Top trường học hạnh phúc 2026.</w:t>
      </w:r>
    </w:p>
    <w:p w:rsidR="004E604F" w:rsidRPr="004E604F" w:rsidRDefault="004E604F" w:rsidP="0020215A">
      <w:pPr>
        <w:spacing w:before="120" w:after="120" w:line="240" w:lineRule="auto"/>
        <w:ind w:firstLine="426"/>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Sau khi đăng ký, nhà trường sẽ nhận đường dẫn bình chọn qua email hoặc truy cập trên chuyên trang cuộc thi tại địa chỉ:</w:t>
      </w:r>
      <w:r w:rsidR="0020215A">
        <w:rPr>
          <w:rFonts w:ascii="Times New Roman" w:hAnsi="Times New Roman" w:cs="Times New Roman"/>
          <w:color w:val="000000" w:themeColor="text1"/>
          <w:sz w:val="28"/>
          <w:szCs w:val="28"/>
        </w:rPr>
        <w:t xml:space="preserve"> </w:t>
      </w:r>
      <w:r w:rsidRPr="004E604F">
        <w:rPr>
          <w:rFonts w:ascii="Times New Roman" w:hAnsi="Times New Roman" w:cs="Times New Roman"/>
          <w:color w:val="000000" w:themeColor="text1"/>
          <w:sz w:val="28"/>
          <w:szCs w:val="28"/>
        </w:rPr>
        <w:t xml:space="preserve">https://treemvietnam.net.vn/truong-hoc-hanh-phuc. </w:t>
      </w:r>
    </w:p>
    <w:p w:rsidR="004E604F" w:rsidRPr="004E604F" w:rsidRDefault="00C9335E" w:rsidP="00C9335E">
      <w:pPr>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4E604F" w:rsidRPr="004E604F">
        <w:rPr>
          <w:rFonts w:ascii="Times New Roman" w:hAnsi="Times New Roman" w:cs="Times New Roman"/>
          <w:b/>
          <w:color w:val="000000" w:themeColor="text1"/>
          <w:sz w:val="28"/>
          <w:szCs w:val="28"/>
        </w:rPr>
        <w:t>- Đối tượng tham gia bình chọn:</w:t>
      </w:r>
      <w:r w:rsidR="004E604F" w:rsidRPr="004E604F">
        <w:rPr>
          <w:rFonts w:ascii="Times New Roman" w:hAnsi="Times New Roman" w:cs="Times New Roman"/>
          <w:color w:val="000000" w:themeColor="text1"/>
          <w:sz w:val="28"/>
          <w:szCs w:val="28"/>
        </w:rPr>
        <w:t xml:space="preserve"> cán bộ, giáo viên, học sinh, phụ huynh và </w:t>
      </w:r>
    </w:p>
    <w:p w:rsidR="004E604F" w:rsidRPr="004E604F" w:rsidRDefault="004E604F" w:rsidP="00C9335E">
      <w:pPr>
        <w:spacing w:before="120" w:after="120" w:line="240" w:lineRule="auto"/>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cộng đồng.</w:t>
      </w:r>
    </w:p>
    <w:p w:rsidR="004E604F" w:rsidRPr="004E604F" w:rsidRDefault="00C9335E" w:rsidP="00C9335E">
      <w:pPr>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4E604F" w:rsidRPr="004E604F">
        <w:rPr>
          <w:rFonts w:ascii="Times New Roman" w:hAnsi="Times New Roman" w:cs="Times New Roman"/>
          <w:b/>
          <w:color w:val="000000" w:themeColor="text1"/>
          <w:sz w:val="28"/>
          <w:szCs w:val="28"/>
        </w:rPr>
        <w:t>- Thời gian bình chọn:</w:t>
      </w:r>
      <w:r w:rsidR="004E604F" w:rsidRPr="004E604F">
        <w:rPr>
          <w:rFonts w:ascii="Times New Roman" w:hAnsi="Times New Roman" w:cs="Times New Roman"/>
          <w:color w:val="000000" w:themeColor="text1"/>
          <w:sz w:val="28"/>
          <w:szCs w:val="28"/>
        </w:rPr>
        <w:t xml:space="preserve"> từ 00 giờ 01 phút ngày 16/9/2026 đến 23 giờ 59 phút </w:t>
      </w:r>
    </w:p>
    <w:p w:rsidR="004E604F" w:rsidRPr="004E604F" w:rsidRDefault="004E604F" w:rsidP="00C9335E">
      <w:pPr>
        <w:spacing w:before="120" w:after="120" w:line="240" w:lineRule="auto"/>
        <w:jc w:val="both"/>
        <w:rPr>
          <w:rFonts w:ascii="Times New Roman" w:hAnsi="Times New Roman" w:cs="Times New Roman"/>
          <w:color w:val="000000" w:themeColor="text1"/>
          <w:sz w:val="28"/>
          <w:szCs w:val="28"/>
        </w:rPr>
      </w:pPr>
      <w:r w:rsidRPr="004E604F">
        <w:rPr>
          <w:rFonts w:ascii="Times New Roman" w:hAnsi="Times New Roman" w:cs="Times New Roman"/>
          <w:color w:val="000000" w:themeColor="text1"/>
          <w:sz w:val="28"/>
          <w:szCs w:val="28"/>
        </w:rPr>
        <w:t xml:space="preserve">ngày 01/10/2026. </w:t>
      </w:r>
    </w:p>
    <w:p w:rsidR="004E604F" w:rsidRPr="004E604F" w:rsidRDefault="00C9335E" w:rsidP="00C9335E">
      <w:pPr>
        <w:tabs>
          <w:tab w:val="left" w:pos="28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lastRenderedPageBreak/>
        <w:t xml:space="preserve">      </w:t>
      </w:r>
      <w:r w:rsidR="004E604F" w:rsidRPr="004E604F">
        <w:rPr>
          <w:rFonts w:ascii="Times New Roman" w:hAnsi="Times New Roman" w:cs="Times New Roman"/>
          <w:b/>
          <w:color w:val="000000" w:themeColor="text1"/>
          <w:sz w:val="28"/>
          <w:szCs w:val="28"/>
        </w:rPr>
        <w:t>- Lưu ý:</w:t>
      </w:r>
      <w:r w:rsidR="004E604F" w:rsidRPr="004E604F">
        <w:rPr>
          <w:rFonts w:ascii="Times New Roman" w:hAnsi="Times New Roman" w:cs="Times New Roman"/>
          <w:color w:val="000000" w:themeColor="text1"/>
          <w:sz w:val="28"/>
          <w:szCs w:val="28"/>
        </w:rPr>
        <w:t xml:space="preserve"> Mỗi số điện thoại hoặc địa chỉ email được bình chọn 01 lần cho mỗi trường trong vòng 24 giờ; sau 24 giờ có thể tiếp tục bình chọn.</w:t>
      </w:r>
    </w:p>
    <w:p w:rsidR="004E604F" w:rsidRPr="004E604F" w:rsidRDefault="004E604F" w:rsidP="004E604F">
      <w:pPr>
        <w:spacing w:before="120" w:after="120" w:line="240" w:lineRule="auto"/>
        <w:jc w:val="both"/>
        <w:rPr>
          <w:rFonts w:ascii="Times New Roman" w:hAnsi="Times New Roman" w:cs="Times New Roman"/>
          <w:i/>
          <w:color w:val="000000" w:themeColor="text1"/>
          <w:sz w:val="28"/>
          <w:szCs w:val="28"/>
        </w:rPr>
      </w:pPr>
    </w:p>
    <w:tbl>
      <w:tblPr>
        <w:tblW w:w="8647" w:type="dxa"/>
        <w:tblInd w:w="-142" w:type="dxa"/>
        <w:tblLayout w:type="fixed"/>
        <w:tblCellMar>
          <w:left w:w="0" w:type="dxa"/>
          <w:right w:w="0" w:type="dxa"/>
        </w:tblCellMar>
        <w:tblLook w:val="04A0" w:firstRow="1" w:lastRow="0" w:firstColumn="1" w:lastColumn="0" w:noHBand="0" w:noVBand="1"/>
      </w:tblPr>
      <w:tblGrid>
        <w:gridCol w:w="4820"/>
        <w:gridCol w:w="3827"/>
      </w:tblGrid>
      <w:tr w:rsidR="004E604F" w:rsidRPr="004E604F" w:rsidTr="00C269CB">
        <w:trPr>
          <w:trHeight w:val="2492"/>
        </w:trPr>
        <w:tc>
          <w:tcPr>
            <w:tcW w:w="4820" w:type="dxa"/>
          </w:tcPr>
          <w:p w:rsidR="004E604F" w:rsidRPr="004E604F" w:rsidRDefault="004E604F" w:rsidP="00FB6391">
            <w:pPr>
              <w:pStyle w:val="TableParagraph"/>
              <w:spacing w:line="240" w:lineRule="auto"/>
              <w:ind w:left="50"/>
              <w:jc w:val="both"/>
              <w:rPr>
                <w:b/>
                <w:i/>
                <w:color w:val="000000" w:themeColor="text1"/>
                <w:sz w:val="28"/>
                <w:szCs w:val="28"/>
              </w:rPr>
            </w:pPr>
            <w:r w:rsidRPr="004E604F">
              <w:rPr>
                <w:b/>
                <w:i/>
                <w:color w:val="000000" w:themeColor="text1"/>
                <w:sz w:val="28"/>
                <w:szCs w:val="28"/>
              </w:rPr>
              <w:t>Nơi</w:t>
            </w:r>
            <w:r w:rsidRPr="004E604F">
              <w:rPr>
                <w:b/>
                <w:i/>
                <w:color w:val="000000" w:themeColor="text1"/>
                <w:spacing w:val="3"/>
                <w:sz w:val="28"/>
                <w:szCs w:val="28"/>
              </w:rPr>
              <w:t xml:space="preserve"> </w:t>
            </w:r>
            <w:r w:rsidRPr="004E604F">
              <w:rPr>
                <w:b/>
                <w:i/>
                <w:color w:val="000000" w:themeColor="text1"/>
                <w:spacing w:val="-2"/>
                <w:sz w:val="28"/>
                <w:szCs w:val="28"/>
              </w:rPr>
              <w:t>nhận:</w:t>
            </w:r>
          </w:p>
          <w:p w:rsidR="004E604F" w:rsidRPr="004E604F" w:rsidRDefault="004E604F" w:rsidP="00FB6391">
            <w:pPr>
              <w:pStyle w:val="TableParagraph"/>
              <w:numPr>
                <w:ilvl w:val="0"/>
                <w:numId w:val="7"/>
              </w:numPr>
              <w:tabs>
                <w:tab w:val="left" w:pos="138"/>
              </w:tabs>
              <w:spacing w:line="240" w:lineRule="auto"/>
              <w:ind w:left="0" w:firstLine="0"/>
              <w:jc w:val="both"/>
              <w:rPr>
                <w:i/>
                <w:color w:val="000000" w:themeColor="text1"/>
                <w:sz w:val="28"/>
                <w:szCs w:val="28"/>
              </w:rPr>
            </w:pPr>
            <w:r w:rsidRPr="004E604F">
              <w:rPr>
                <w:i/>
                <w:color w:val="000000" w:themeColor="text1"/>
                <w:sz w:val="28"/>
                <w:szCs w:val="28"/>
              </w:rPr>
              <w:t xml:space="preserve">Thành viên </w:t>
            </w:r>
            <w:r w:rsidRPr="004E604F">
              <w:rPr>
                <w:i/>
                <w:color w:val="000000" w:themeColor="text1"/>
                <w:sz w:val="28"/>
                <w:szCs w:val="28"/>
                <w:lang w:val="en-US"/>
              </w:rPr>
              <w:t>BTC</w:t>
            </w:r>
            <w:r w:rsidRPr="004E604F">
              <w:rPr>
                <w:i/>
                <w:color w:val="000000" w:themeColor="text1"/>
                <w:sz w:val="28"/>
                <w:szCs w:val="28"/>
              </w:rPr>
              <w:t xml:space="preserve">; (để theo dõi </w:t>
            </w:r>
            <w:r w:rsidRPr="004E604F">
              <w:rPr>
                <w:i/>
                <w:color w:val="000000" w:themeColor="text1"/>
                <w:sz w:val="28"/>
                <w:szCs w:val="28"/>
                <w:lang w:val="en-US"/>
              </w:rPr>
              <w:t>TH</w:t>
            </w:r>
            <w:r w:rsidRPr="004E604F">
              <w:rPr>
                <w:i/>
                <w:color w:val="000000" w:themeColor="text1"/>
                <w:sz w:val="28"/>
                <w:szCs w:val="28"/>
              </w:rPr>
              <w:t>)</w:t>
            </w:r>
          </w:p>
          <w:p w:rsidR="004E604F" w:rsidRPr="004E604F" w:rsidRDefault="00FB6391" w:rsidP="00FB6391">
            <w:pPr>
              <w:pStyle w:val="TableParagraph"/>
              <w:tabs>
                <w:tab w:val="left" w:pos="0"/>
              </w:tabs>
              <w:spacing w:line="240" w:lineRule="auto"/>
              <w:ind w:left="0"/>
              <w:jc w:val="both"/>
              <w:rPr>
                <w:i/>
                <w:color w:val="000000" w:themeColor="text1"/>
                <w:sz w:val="28"/>
                <w:szCs w:val="28"/>
              </w:rPr>
            </w:pPr>
            <w:r>
              <w:rPr>
                <w:i/>
                <w:color w:val="000000" w:themeColor="text1"/>
                <w:sz w:val="28"/>
                <w:szCs w:val="28"/>
                <w:lang w:val="en-US"/>
              </w:rPr>
              <w:t xml:space="preserve">- </w:t>
            </w:r>
            <w:r w:rsidR="004E604F" w:rsidRPr="004E604F">
              <w:rPr>
                <w:i/>
                <w:color w:val="000000" w:themeColor="text1"/>
                <w:sz w:val="28"/>
                <w:szCs w:val="28"/>
              </w:rPr>
              <w:t xml:space="preserve">Thành viên </w:t>
            </w:r>
            <w:r w:rsidR="004E604F" w:rsidRPr="004E604F">
              <w:rPr>
                <w:i/>
                <w:color w:val="000000" w:themeColor="text1"/>
                <w:sz w:val="28"/>
                <w:szCs w:val="28"/>
                <w:lang w:val="en-US"/>
              </w:rPr>
              <w:t>BGK</w:t>
            </w:r>
            <w:r w:rsidR="004E604F" w:rsidRPr="004E604F">
              <w:rPr>
                <w:i/>
                <w:color w:val="000000" w:themeColor="text1"/>
                <w:sz w:val="28"/>
                <w:szCs w:val="28"/>
              </w:rPr>
              <w:t xml:space="preserve">; (để triển khai </w:t>
            </w:r>
            <w:r w:rsidR="004E604F" w:rsidRPr="004E604F">
              <w:rPr>
                <w:i/>
                <w:color w:val="000000" w:themeColor="text1"/>
                <w:sz w:val="28"/>
                <w:szCs w:val="28"/>
                <w:lang w:val="en-US"/>
              </w:rPr>
              <w:t>TH</w:t>
            </w:r>
            <w:r w:rsidR="004E604F" w:rsidRPr="004E604F">
              <w:rPr>
                <w:i/>
                <w:color w:val="000000" w:themeColor="text1"/>
                <w:sz w:val="28"/>
                <w:szCs w:val="28"/>
              </w:rPr>
              <w:t xml:space="preserve">) </w:t>
            </w:r>
            <w:r w:rsidR="004E604F" w:rsidRPr="004E604F">
              <w:rPr>
                <w:i/>
                <w:color w:val="000000" w:themeColor="text1"/>
                <w:sz w:val="28"/>
                <w:szCs w:val="28"/>
              </w:rPr>
              <w:br/>
              <w:t xml:space="preserve">- </w:t>
            </w:r>
            <w:r w:rsidR="004E604F" w:rsidRPr="004E604F">
              <w:rPr>
                <w:i/>
                <w:color w:val="000000" w:themeColor="text1"/>
                <w:sz w:val="28"/>
                <w:szCs w:val="28"/>
                <w:lang w:val="en-US"/>
              </w:rPr>
              <w:t>Đoàn TN, GVCN</w:t>
            </w:r>
            <w:r w:rsidR="004E604F" w:rsidRPr="004E604F">
              <w:rPr>
                <w:i/>
                <w:color w:val="000000" w:themeColor="text1"/>
                <w:sz w:val="28"/>
                <w:szCs w:val="28"/>
              </w:rPr>
              <w:t xml:space="preserve">; (để triển khai TH) </w:t>
            </w:r>
            <w:r w:rsidR="004E604F" w:rsidRPr="004E604F">
              <w:rPr>
                <w:i/>
                <w:color w:val="000000" w:themeColor="text1"/>
                <w:sz w:val="28"/>
                <w:szCs w:val="28"/>
              </w:rPr>
              <w:br/>
              <w:t xml:space="preserve">- Giáo viên, nhân viên và học sinh; (để </w:t>
            </w:r>
            <w:r w:rsidR="004E604F" w:rsidRPr="004E604F">
              <w:rPr>
                <w:i/>
                <w:color w:val="000000" w:themeColor="text1"/>
                <w:sz w:val="28"/>
                <w:szCs w:val="28"/>
                <w:lang w:val="en-US"/>
              </w:rPr>
              <w:t>TH</w:t>
            </w:r>
            <w:r w:rsidR="004E604F" w:rsidRPr="004E604F">
              <w:rPr>
                <w:i/>
                <w:color w:val="000000" w:themeColor="text1"/>
                <w:sz w:val="28"/>
                <w:szCs w:val="28"/>
              </w:rPr>
              <w:t>)</w:t>
            </w:r>
            <w:r w:rsidR="004E604F" w:rsidRPr="004E604F">
              <w:rPr>
                <w:i/>
                <w:color w:val="000000" w:themeColor="text1"/>
                <w:spacing w:val="-5"/>
                <w:sz w:val="28"/>
                <w:szCs w:val="28"/>
              </w:rPr>
              <w:t>;</w:t>
            </w:r>
          </w:p>
          <w:p w:rsidR="004E604F" w:rsidRPr="004E604F" w:rsidRDefault="004E604F" w:rsidP="00FB6391">
            <w:pPr>
              <w:pStyle w:val="TableParagraph"/>
              <w:tabs>
                <w:tab w:val="left" w:pos="138"/>
                <w:tab w:val="left" w:pos="303"/>
              </w:tabs>
              <w:spacing w:line="240" w:lineRule="auto"/>
              <w:ind w:left="0"/>
              <w:jc w:val="both"/>
              <w:rPr>
                <w:color w:val="000000" w:themeColor="text1"/>
                <w:sz w:val="28"/>
                <w:szCs w:val="28"/>
              </w:rPr>
            </w:pPr>
            <w:r w:rsidRPr="004E604F">
              <w:rPr>
                <w:i/>
                <w:color w:val="000000" w:themeColor="text1"/>
                <w:sz w:val="28"/>
                <w:szCs w:val="28"/>
                <w:lang w:val="en-US"/>
              </w:rPr>
              <w:t xml:space="preserve">- </w:t>
            </w:r>
            <w:r w:rsidRPr="004E604F">
              <w:rPr>
                <w:i/>
                <w:color w:val="000000" w:themeColor="text1"/>
                <w:sz w:val="28"/>
                <w:szCs w:val="28"/>
              </w:rPr>
              <w:t>Lưu</w:t>
            </w:r>
            <w:r w:rsidRPr="004E604F">
              <w:rPr>
                <w:i/>
                <w:color w:val="000000" w:themeColor="text1"/>
                <w:spacing w:val="6"/>
                <w:sz w:val="28"/>
                <w:szCs w:val="28"/>
              </w:rPr>
              <w:t xml:space="preserve"> </w:t>
            </w:r>
            <w:r w:rsidRPr="004E604F">
              <w:rPr>
                <w:i/>
                <w:color w:val="000000" w:themeColor="text1"/>
                <w:spacing w:val="-5"/>
                <w:sz w:val="28"/>
                <w:szCs w:val="28"/>
              </w:rPr>
              <w:t>VP.</w:t>
            </w:r>
          </w:p>
        </w:tc>
        <w:tc>
          <w:tcPr>
            <w:tcW w:w="3827" w:type="dxa"/>
          </w:tcPr>
          <w:p w:rsidR="004E604F" w:rsidRPr="004E604F" w:rsidRDefault="004E604F" w:rsidP="00FB6391">
            <w:pPr>
              <w:pStyle w:val="TableParagraph"/>
              <w:spacing w:line="240" w:lineRule="auto"/>
              <w:ind w:left="1272"/>
              <w:jc w:val="both"/>
              <w:rPr>
                <w:b/>
                <w:color w:val="000000" w:themeColor="text1"/>
                <w:sz w:val="28"/>
                <w:szCs w:val="28"/>
              </w:rPr>
            </w:pPr>
            <w:r w:rsidRPr="004E604F">
              <w:rPr>
                <w:b/>
                <w:color w:val="000000" w:themeColor="text1"/>
                <w:sz w:val="28"/>
                <w:szCs w:val="28"/>
              </w:rPr>
              <w:t>HIỆU</w:t>
            </w:r>
            <w:r w:rsidRPr="004E604F">
              <w:rPr>
                <w:b/>
                <w:color w:val="000000" w:themeColor="text1"/>
                <w:spacing w:val="1"/>
                <w:sz w:val="28"/>
                <w:szCs w:val="28"/>
              </w:rPr>
              <w:t xml:space="preserve"> </w:t>
            </w:r>
            <w:r w:rsidRPr="004E604F">
              <w:rPr>
                <w:b/>
                <w:color w:val="000000" w:themeColor="text1"/>
                <w:spacing w:val="-2"/>
                <w:sz w:val="28"/>
                <w:szCs w:val="28"/>
              </w:rPr>
              <w:t>TRƯỞNG</w:t>
            </w:r>
          </w:p>
          <w:p w:rsidR="004E604F" w:rsidRPr="004E604F" w:rsidRDefault="004E604F" w:rsidP="00FB6391">
            <w:pPr>
              <w:pStyle w:val="TableParagraph"/>
              <w:spacing w:line="240" w:lineRule="auto"/>
              <w:ind w:left="1272"/>
              <w:jc w:val="both"/>
              <w:rPr>
                <w:color w:val="000000" w:themeColor="text1"/>
                <w:sz w:val="28"/>
                <w:szCs w:val="28"/>
              </w:rPr>
            </w:pPr>
          </w:p>
          <w:p w:rsidR="004E604F" w:rsidRPr="004E604F" w:rsidRDefault="004E604F" w:rsidP="00FB6391">
            <w:pPr>
              <w:pStyle w:val="TableParagraph"/>
              <w:spacing w:line="240" w:lineRule="auto"/>
              <w:ind w:left="1272"/>
              <w:jc w:val="both"/>
              <w:rPr>
                <w:b/>
                <w:color w:val="000000" w:themeColor="text1"/>
                <w:sz w:val="28"/>
                <w:szCs w:val="28"/>
              </w:rPr>
            </w:pPr>
          </w:p>
          <w:p w:rsidR="004E604F" w:rsidRPr="004E604F" w:rsidRDefault="004E604F" w:rsidP="00FB6391">
            <w:pPr>
              <w:pStyle w:val="TableParagraph"/>
              <w:spacing w:line="240" w:lineRule="auto"/>
              <w:ind w:left="1272"/>
              <w:jc w:val="both"/>
              <w:rPr>
                <w:b/>
                <w:color w:val="000000" w:themeColor="text1"/>
                <w:sz w:val="28"/>
                <w:szCs w:val="28"/>
              </w:rPr>
            </w:pPr>
          </w:p>
          <w:p w:rsidR="004E604F" w:rsidRPr="004E604F" w:rsidRDefault="004E604F" w:rsidP="00FB6391">
            <w:pPr>
              <w:pStyle w:val="TableParagraph"/>
              <w:spacing w:line="240" w:lineRule="auto"/>
              <w:ind w:left="1272"/>
              <w:jc w:val="both"/>
              <w:rPr>
                <w:b/>
                <w:color w:val="000000" w:themeColor="text1"/>
                <w:sz w:val="28"/>
                <w:szCs w:val="28"/>
              </w:rPr>
            </w:pPr>
          </w:p>
          <w:p w:rsidR="004E604F" w:rsidRPr="004E604F" w:rsidRDefault="004E604F" w:rsidP="00FB6391">
            <w:pPr>
              <w:pStyle w:val="TableParagraph"/>
              <w:spacing w:line="240" w:lineRule="auto"/>
              <w:ind w:left="1272"/>
              <w:jc w:val="both"/>
              <w:rPr>
                <w:b/>
                <w:color w:val="000000" w:themeColor="text1"/>
                <w:sz w:val="28"/>
                <w:szCs w:val="28"/>
              </w:rPr>
            </w:pPr>
          </w:p>
          <w:p w:rsidR="004E604F" w:rsidRPr="004E604F" w:rsidRDefault="004E604F" w:rsidP="00FB6391">
            <w:pPr>
              <w:pStyle w:val="TableParagraph"/>
              <w:spacing w:line="240" w:lineRule="auto"/>
              <w:ind w:left="1272"/>
              <w:jc w:val="both"/>
              <w:rPr>
                <w:b/>
                <w:color w:val="000000" w:themeColor="text1"/>
                <w:sz w:val="28"/>
                <w:szCs w:val="28"/>
              </w:rPr>
            </w:pPr>
          </w:p>
          <w:p w:rsidR="004E604F" w:rsidRPr="004E604F" w:rsidRDefault="004E604F" w:rsidP="00FB6391">
            <w:pPr>
              <w:pStyle w:val="TableParagraph"/>
              <w:spacing w:line="240" w:lineRule="auto"/>
              <w:ind w:left="1272"/>
              <w:jc w:val="both"/>
              <w:rPr>
                <w:b/>
                <w:color w:val="000000" w:themeColor="text1"/>
                <w:sz w:val="28"/>
                <w:szCs w:val="28"/>
                <w:lang w:val="en-US"/>
              </w:rPr>
            </w:pPr>
            <w:r w:rsidRPr="004E604F">
              <w:rPr>
                <w:b/>
                <w:color w:val="000000" w:themeColor="text1"/>
                <w:sz w:val="28"/>
                <w:szCs w:val="28"/>
                <w:lang w:val="en-US"/>
              </w:rPr>
              <w:t xml:space="preserve">   </w:t>
            </w:r>
            <w:r w:rsidRPr="004E604F">
              <w:rPr>
                <w:b/>
                <w:color w:val="000000" w:themeColor="text1"/>
                <w:sz w:val="28"/>
                <w:szCs w:val="28"/>
              </w:rPr>
              <w:t>Trần</w:t>
            </w:r>
            <w:r w:rsidRPr="004E604F">
              <w:rPr>
                <w:b/>
                <w:color w:val="000000" w:themeColor="text1"/>
                <w:spacing w:val="-19"/>
                <w:sz w:val="28"/>
                <w:szCs w:val="28"/>
              </w:rPr>
              <w:t xml:space="preserve"> </w:t>
            </w:r>
            <w:r w:rsidRPr="004E604F">
              <w:rPr>
                <w:b/>
                <w:color w:val="000000" w:themeColor="text1"/>
                <w:sz w:val="28"/>
                <w:szCs w:val="28"/>
              </w:rPr>
              <w:t>Thị L</w:t>
            </w:r>
            <w:r w:rsidRPr="004E604F">
              <w:rPr>
                <w:b/>
                <w:color w:val="000000" w:themeColor="text1"/>
                <w:sz w:val="28"/>
                <w:szCs w:val="28"/>
                <w:lang w:val="en-US"/>
              </w:rPr>
              <w:t>ực</w:t>
            </w:r>
          </w:p>
        </w:tc>
      </w:tr>
    </w:tbl>
    <w:p w:rsidR="004E604F" w:rsidRPr="004E604F" w:rsidRDefault="004E604F" w:rsidP="004E604F">
      <w:pPr>
        <w:spacing w:before="120" w:after="120" w:line="240" w:lineRule="auto"/>
        <w:jc w:val="both"/>
        <w:rPr>
          <w:rFonts w:ascii="Times New Roman" w:hAnsi="Times New Roman" w:cs="Times New Roman"/>
          <w:color w:val="000000" w:themeColor="text1"/>
          <w:sz w:val="28"/>
          <w:szCs w:val="28"/>
        </w:rPr>
      </w:pPr>
    </w:p>
    <w:sectPr w:rsidR="004E604F" w:rsidRPr="004E604F" w:rsidSect="006243BB">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C35" w:rsidRDefault="00781C35">
      <w:pPr>
        <w:spacing w:line="240" w:lineRule="auto"/>
      </w:pPr>
      <w:r>
        <w:separator/>
      </w:r>
    </w:p>
  </w:endnote>
  <w:endnote w:type="continuationSeparator" w:id="0">
    <w:p w:rsidR="00781C35" w:rsidRDefault="00781C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00"/>
    <w:family w:val="auto"/>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C35" w:rsidRDefault="00781C35">
      <w:pPr>
        <w:spacing w:after="0"/>
      </w:pPr>
      <w:r>
        <w:separator/>
      </w:r>
    </w:p>
  </w:footnote>
  <w:footnote w:type="continuationSeparator" w:id="0">
    <w:p w:rsidR="00781C35" w:rsidRDefault="00781C3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6" w15:restartNumberingAfterBreak="0">
    <w:nsid w:val="047C28A1"/>
    <w:multiLevelType w:val="multilevel"/>
    <w:tmpl w:val="BF38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8740C6"/>
    <w:multiLevelType w:val="multilevel"/>
    <w:tmpl w:val="4D009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3F50BE"/>
    <w:multiLevelType w:val="multilevel"/>
    <w:tmpl w:val="A37C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91B4B"/>
    <w:multiLevelType w:val="multilevel"/>
    <w:tmpl w:val="9B86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79379B"/>
    <w:multiLevelType w:val="multilevel"/>
    <w:tmpl w:val="014E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569BA"/>
    <w:multiLevelType w:val="multilevel"/>
    <w:tmpl w:val="C61A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77E1C"/>
    <w:multiLevelType w:val="multilevel"/>
    <w:tmpl w:val="9CB6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B74D5"/>
    <w:multiLevelType w:val="multilevel"/>
    <w:tmpl w:val="9D7E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EE4EF7"/>
    <w:multiLevelType w:val="multilevel"/>
    <w:tmpl w:val="38EE4EF7"/>
    <w:lvl w:ilvl="0">
      <w:numFmt w:val="bullet"/>
      <w:lvlText w:val="-"/>
      <w:lvlJc w:val="left"/>
      <w:pPr>
        <w:ind w:left="304" w:hanging="135"/>
      </w:pPr>
      <w:rPr>
        <w:rFonts w:ascii="Times New Roman" w:eastAsia="Times New Roman" w:hAnsi="Times New Roman" w:cs="Times New Roman" w:hint="default"/>
        <w:b w:val="0"/>
        <w:bCs w:val="0"/>
        <w:i w:val="0"/>
        <w:iCs w:val="0"/>
        <w:spacing w:val="0"/>
        <w:w w:val="100"/>
        <w:sz w:val="24"/>
        <w:szCs w:val="24"/>
        <w:lang w:val="vi" w:eastAsia="en-US" w:bidi="ar-SA"/>
      </w:rPr>
    </w:lvl>
    <w:lvl w:ilvl="1">
      <w:numFmt w:val="bullet"/>
      <w:lvlText w:val="•"/>
      <w:lvlJc w:val="left"/>
      <w:pPr>
        <w:ind w:left="631" w:hanging="135"/>
      </w:pPr>
      <w:rPr>
        <w:rFonts w:hint="default"/>
        <w:lang w:val="vi" w:eastAsia="en-US" w:bidi="ar-SA"/>
      </w:rPr>
    </w:lvl>
    <w:lvl w:ilvl="2">
      <w:numFmt w:val="bullet"/>
      <w:lvlText w:val="•"/>
      <w:lvlJc w:val="left"/>
      <w:pPr>
        <w:ind w:left="963" w:hanging="135"/>
      </w:pPr>
      <w:rPr>
        <w:rFonts w:hint="default"/>
        <w:lang w:val="vi" w:eastAsia="en-US" w:bidi="ar-SA"/>
      </w:rPr>
    </w:lvl>
    <w:lvl w:ilvl="3">
      <w:numFmt w:val="bullet"/>
      <w:lvlText w:val="•"/>
      <w:lvlJc w:val="left"/>
      <w:pPr>
        <w:ind w:left="1295" w:hanging="135"/>
      </w:pPr>
      <w:rPr>
        <w:rFonts w:hint="default"/>
        <w:lang w:val="vi" w:eastAsia="en-US" w:bidi="ar-SA"/>
      </w:rPr>
    </w:lvl>
    <w:lvl w:ilvl="4">
      <w:numFmt w:val="bullet"/>
      <w:lvlText w:val="•"/>
      <w:lvlJc w:val="left"/>
      <w:pPr>
        <w:ind w:left="1627" w:hanging="135"/>
      </w:pPr>
      <w:rPr>
        <w:rFonts w:hint="default"/>
        <w:lang w:val="vi" w:eastAsia="en-US" w:bidi="ar-SA"/>
      </w:rPr>
    </w:lvl>
    <w:lvl w:ilvl="5">
      <w:numFmt w:val="bullet"/>
      <w:lvlText w:val="•"/>
      <w:lvlJc w:val="left"/>
      <w:pPr>
        <w:ind w:left="1959" w:hanging="135"/>
      </w:pPr>
      <w:rPr>
        <w:rFonts w:hint="default"/>
        <w:lang w:val="vi" w:eastAsia="en-US" w:bidi="ar-SA"/>
      </w:rPr>
    </w:lvl>
    <w:lvl w:ilvl="6">
      <w:numFmt w:val="bullet"/>
      <w:lvlText w:val="•"/>
      <w:lvlJc w:val="left"/>
      <w:pPr>
        <w:ind w:left="2291" w:hanging="135"/>
      </w:pPr>
      <w:rPr>
        <w:rFonts w:hint="default"/>
        <w:lang w:val="vi" w:eastAsia="en-US" w:bidi="ar-SA"/>
      </w:rPr>
    </w:lvl>
    <w:lvl w:ilvl="7">
      <w:numFmt w:val="bullet"/>
      <w:lvlText w:val="•"/>
      <w:lvlJc w:val="left"/>
      <w:pPr>
        <w:ind w:left="2623" w:hanging="135"/>
      </w:pPr>
      <w:rPr>
        <w:rFonts w:hint="default"/>
        <w:lang w:val="vi" w:eastAsia="en-US" w:bidi="ar-SA"/>
      </w:rPr>
    </w:lvl>
    <w:lvl w:ilvl="8">
      <w:numFmt w:val="bullet"/>
      <w:lvlText w:val="•"/>
      <w:lvlJc w:val="left"/>
      <w:pPr>
        <w:ind w:left="2955" w:hanging="135"/>
      </w:pPr>
      <w:rPr>
        <w:rFonts w:hint="default"/>
        <w:lang w:val="vi" w:eastAsia="en-US" w:bidi="ar-SA"/>
      </w:rPr>
    </w:lvl>
  </w:abstractNum>
  <w:abstractNum w:abstractNumId="15" w15:restartNumberingAfterBreak="0">
    <w:nsid w:val="3E981735"/>
    <w:multiLevelType w:val="multilevel"/>
    <w:tmpl w:val="02B4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74584F"/>
    <w:multiLevelType w:val="multilevel"/>
    <w:tmpl w:val="4F1E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7233D8"/>
    <w:multiLevelType w:val="multilevel"/>
    <w:tmpl w:val="68B0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293A06"/>
    <w:multiLevelType w:val="multilevel"/>
    <w:tmpl w:val="6184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023BA8"/>
    <w:multiLevelType w:val="multilevel"/>
    <w:tmpl w:val="D5EA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3531A8"/>
    <w:multiLevelType w:val="multilevel"/>
    <w:tmpl w:val="876A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7F44D5"/>
    <w:multiLevelType w:val="multilevel"/>
    <w:tmpl w:val="E35C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B10063"/>
    <w:multiLevelType w:val="hybridMultilevel"/>
    <w:tmpl w:val="2178657C"/>
    <w:lvl w:ilvl="0" w:tplc="41F0ED9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C917BE"/>
    <w:multiLevelType w:val="multilevel"/>
    <w:tmpl w:val="06F4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A23581"/>
    <w:multiLevelType w:val="multilevel"/>
    <w:tmpl w:val="B1B0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6D4D7D"/>
    <w:multiLevelType w:val="multilevel"/>
    <w:tmpl w:val="DB3E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4455BD"/>
    <w:multiLevelType w:val="multilevel"/>
    <w:tmpl w:val="DBAA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E25ACD"/>
    <w:multiLevelType w:val="multilevel"/>
    <w:tmpl w:val="64FC9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4"/>
  </w:num>
  <w:num w:numId="8">
    <w:abstractNumId w:val="16"/>
  </w:num>
  <w:num w:numId="9">
    <w:abstractNumId w:val="6"/>
  </w:num>
  <w:num w:numId="10">
    <w:abstractNumId w:val="23"/>
  </w:num>
  <w:num w:numId="11">
    <w:abstractNumId w:val="24"/>
  </w:num>
  <w:num w:numId="12">
    <w:abstractNumId w:val="27"/>
  </w:num>
  <w:num w:numId="13">
    <w:abstractNumId w:val="7"/>
  </w:num>
  <w:num w:numId="14">
    <w:abstractNumId w:val="20"/>
  </w:num>
  <w:num w:numId="15">
    <w:abstractNumId w:val="9"/>
  </w:num>
  <w:num w:numId="16">
    <w:abstractNumId w:val="26"/>
  </w:num>
  <w:num w:numId="17">
    <w:abstractNumId w:val="19"/>
  </w:num>
  <w:num w:numId="18">
    <w:abstractNumId w:val="12"/>
  </w:num>
  <w:num w:numId="19">
    <w:abstractNumId w:val="25"/>
  </w:num>
  <w:num w:numId="20">
    <w:abstractNumId w:val="8"/>
  </w:num>
  <w:num w:numId="21">
    <w:abstractNumId w:val="15"/>
  </w:num>
  <w:num w:numId="22">
    <w:abstractNumId w:val="21"/>
  </w:num>
  <w:num w:numId="23">
    <w:abstractNumId w:val="10"/>
  </w:num>
  <w:num w:numId="24">
    <w:abstractNumId w:val="13"/>
  </w:num>
  <w:num w:numId="25">
    <w:abstractNumId w:val="18"/>
  </w:num>
  <w:num w:numId="26">
    <w:abstractNumId w:val="17"/>
  </w:num>
  <w:num w:numId="27">
    <w:abstractNumId w:val="1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0078"/>
    <w:rsid w:val="00024851"/>
    <w:rsid w:val="00034616"/>
    <w:rsid w:val="0006063C"/>
    <w:rsid w:val="000D542E"/>
    <w:rsid w:val="000E351C"/>
    <w:rsid w:val="000E5968"/>
    <w:rsid w:val="00107D69"/>
    <w:rsid w:val="00110A67"/>
    <w:rsid w:val="0015074B"/>
    <w:rsid w:val="001866F4"/>
    <w:rsid w:val="00200B45"/>
    <w:rsid w:val="0020215A"/>
    <w:rsid w:val="00270C12"/>
    <w:rsid w:val="002738F8"/>
    <w:rsid w:val="00290A41"/>
    <w:rsid w:val="0029639D"/>
    <w:rsid w:val="002B3695"/>
    <w:rsid w:val="002C32D1"/>
    <w:rsid w:val="002D7D86"/>
    <w:rsid w:val="002E2615"/>
    <w:rsid w:val="00321B2D"/>
    <w:rsid w:val="00326F90"/>
    <w:rsid w:val="0034004D"/>
    <w:rsid w:val="00395168"/>
    <w:rsid w:val="003972B1"/>
    <w:rsid w:val="003A2FA6"/>
    <w:rsid w:val="003A528E"/>
    <w:rsid w:val="003F1476"/>
    <w:rsid w:val="00441443"/>
    <w:rsid w:val="004446D2"/>
    <w:rsid w:val="004C7F3D"/>
    <w:rsid w:val="004D2DA0"/>
    <w:rsid w:val="004E604F"/>
    <w:rsid w:val="00505628"/>
    <w:rsid w:val="00547DD7"/>
    <w:rsid w:val="00555765"/>
    <w:rsid w:val="0059082A"/>
    <w:rsid w:val="005A217D"/>
    <w:rsid w:val="006243BB"/>
    <w:rsid w:val="00667B55"/>
    <w:rsid w:val="00674415"/>
    <w:rsid w:val="00696F9C"/>
    <w:rsid w:val="00703182"/>
    <w:rsid w:val="00752889"/>
    <w:rsid w:val="00781C35"/>
    <w:rsid w:val="007C7D5C"/>
    <w:rsid w:val="007F10F8"/>
    <w:rsid w:val="008141E9"/>
    <w:rsid w:val="008448AB"/>
    <w:rsid w:val="00857148"/>
    <w:rsid w:val="0087193E"/>
    <w:rsid w:val="00883CEF"/>
    <w:rsid w:val="008A06B3"/>
    <w:rsid w:val="008E6393"/>
    <w:rsid w:val="008E7BDD"/>
    <w:rsid w:val="008F6688"/>
    <w:rsid w:val="00904676"/>
    <w:rsid w:val="00905582"/>
    <w:rsid w:val="00932024"/>
    <w:rsid w:val="00934E07"/>
    <w:rsid w:val="009513FC"/>
    <w:rsid w:val="009A12DA"/>
    <w:rsid w:val="009A4DA4"/>
    <w:rsid w:val="009A56ED"/>
    <w:rsid w:val="00A634A8"/>
    <w:rsid w:val="00AA1D8D"/>
    <w:rsid w:val="00AB2F5C"/>
    <w:rsid w:val="00AF6BE5"/>
    <w:rsid w:val="00B248C4"/>
    <w:rsid w:val="00B47730"/>
    <w:rsid w:val="00B76AAD"/>
    <w:rsid w:val="00B92B50"/>
    <w:rsid w:val="00BA7301"/>
    <w:rsid w:val="00BB1C48"/>
    <w:rsid w:val="00C13D48"/>
    <w:rsid w:val="00C14CA2"/>
    <w:rsid w:val="00C22450"/>
    <w:rsid w:val="00C269CB"/>
    <w:rsid w:val="00C417B8"/>
    <w:rsid w:val="00C6198A"/>
    <w:rsid w:val="00C80FFA"/>
    <w:rsid w:val="00C83BA1"/>
    <w:rsid w:val="00C9335E"/>
    <w:rsid w:val="00C97E4A"/>
    <w:rsid w:val="00CB0664"/>
    <w:rsid w:val="00D13901"/>
    <w:rsid w:val="00D36EF0"/>
    <w:rsid w:val="00D43400"/>
    <w:rsid w:val="00D61CCC"/>
    <w:rsid w:val="00D6659F"/>
    <w:rsid w:val="00DA256F"/>
    <w:rsid w:val="00DA7A2F"/>
    <w:rsid w:val="00DD626B"/>
    <w:rsid w:val="00DF425D"/>
    <w:rsid w:val="00E04E3C"/>
    <w:rsid w:val="00E06874"/>
    <w:rsid w:val="00E30DA0"/>
    <w:rsid w:val="00E310AC"/>
    <w:rsid w:val="00E61F76"/>
    <w:rsid w:val="00E63B3E"/>
    <w:rsid w:val="00EF4FFB"/>
    <w:rsid w:val="00F12261"/>
    <w:rsid w:val="00F31137"/>
    <w:rsid w:val="00F40FD7"/>
    <w:rsid w:val="00FB6391"/>
    <w:rsid w:val="00FC693F"/>
    <w:rsid w:val="00FE25E7"/>
    <w:rsid w:val="00FF3ECF"/>
    <w:rsid w:val="135A22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26C089F5"/>
  <w14:defaultImageDpi w14:val="300"/>
  <w15:docId w15:val="{1C138971-723F-4905-BC92-B293D1B1B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BodyText2">
    <w:name w:val="Body Text 2"/>
    <w:basedOn w:val="Normal"/>
    <w:link w:val="BodyText2Char"/>
    <w:uiPriority w:val="99"/>
    <w:unhideWhenUsed/>
    <w:qFormat/>
    <w:pPr>
      <w:spacing w:after="120" w:line="480" w:lineRule="auto"/>
    </w:pPr>
  </w:style>
  <w:style w:type="paragraph" w:styleId="BodyText3">
    <w:name w:val="Body Text 3"/>
    <w:basedOn w:val="Normal"/>
    <w:link w:val="BodyText3Char"/>
    <w:uiPriority w:val="99"/>
    <w:unhideWhenUsed/>
    <w:qFormat/>
    <w:pPr>
      <w:spacing w:after="120"/>
    </w:pPr>
    <w:rPr>
      <w:sz w:val="16"/>
      <w:szCs w:val="16"/>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
    <w:name w:val="List"/>
    <w:basedOn w:val="Normal"/>
    <w:uiPriority w:val="99"/>
    <w:unhideWhenUsed/>
    <w:qFormat/>
    <w:pPr>
      <w:ind w:left="360" w:hanging="360"/>
      <w:contextualSpacing/>
    </w:pPr>
  </w:style>
  <w:style w:type="paragraph" w:styleId="List2">
    <w:name w:val="List 2"/>
    <w:basedOn w:val="Normal"/>
    <w:uiPriority w:val="99"/>
    <w:unhideWhenUsed/>
    <w:qFormat/>
    <w:pPr>
      <w:ind w:left="720" w:hanging="360"/>
      <w:contextualSpacing/>
    </w:pPr>
  </w:style>
  <w:style w:type="paragraph" w:styleId="List3">
    <w:name w:val="List 3"/>
    <w:basedOn w:val="Normal"/>
    <w:uiPriority w:val="99"/>
    <w:unhideWhenUsed/>
    <w:qFormat/>
    <w:pPr>
      <w:ind w:left="1080" w:hanging="360"/>
      <w:contextualSpacing/>
    </w:pPr>
  </w:style>
  <w:style w:type="paragraph" w:styleId="ListBullet">
    <w:name w:val="List Bullet"/>
    <w:basedOn w:val="Normal"/>
    <w:uiPriority w:val="99"/>
    <w:unhideWhenUsed/>
    <w:qFormat/>
    <w:pPr>
      <w:numPr>
        <w:numId w:val="1"/>
      </w:numPr>
      <w:contextualSpacing/>
    </w:pPr>
  </w:style>
  <w:style w:type="paragraph" w:styleId="ListBullet2">
    <w:name w:val="List Bullet 2"/>
    <w:basedOn w:val="Normal"/>
    <w:uiPriority w:val="99"/>
    <w:unhideWhenUsed/>
    <w:qFormat/>
    <w:pPr>
      <w:numPr>
        <w:numId w:val="2"/>
      </w:numPr>
      <w:contextualSpacing/>
    </w:pPr>
  </w:style>
  <w:style w:type="paragraph" w:styleId="ListBullet3">
    <w:name w:val="List Bullet 3"/>
    <w:basedOn w:val="Normal"/>
    <w:uiPriority w:val="99"/>
    <w:unhideWhenUsed/>
    <w:qFormat/>
    <w:pPr>
      <w:numPr>
        <w:numId w:val="3"/>
      </w:numPr>
      <w:contextualSpacing/>
    </w:pPr>
  </w:style>
  <w:style w:type="paragraph" w:styleId="ListContinue">
    <w:name w:val="List Continue"/>
    <w:basedOn w:val="Normal"/>
    <w:uiPriority w:val="99"/>
    <w:unhideWhenUsed/>
    <w:qFormat/>
    <w:pPr>
      <w:spacing w:after="120"/>
      <w:ind w:left="360"/>
      <w:contextualSpacing/>
    </w:pPr>
  </w:style>
  <w:style w:type="paragraph" w:styleId="ListContinue2">
    <w:name w:val="List Continue 2"/>
    <w:basedOn w:val="Normal"/>
    <w:uiPriority w:val="99"/>
    <w:unhideWhenUsed/>
    <w:qFormat/>
    <w:pPr>
      <w:spacing w:after="120"/>
      <w:ind w:left="720"/>
      <w:contextualSpacing/>
    </w:pPr>
  </w:style>
  <w:style w:type="paragraph" w:styleId="ListContinue3">
    <w:name w:val="List Continue 3"/>
    <w:basedOn w:val="Normal"/>
    <w:uiPriority w:val="99"/>
    <w:unhideWhenUsed/>
    <w:qFormat/>
    <w:pPr>
      <w:spacing w:after="120"/>
      <w:ind w:left="1080"/>
      <w:contextualSpacing/>
    </w:pPr>
  </w:style>
  <w:style w:type="paragraph" w:styleId="ListNumber">
    <w:name w:val="List Number"/>
    <w:basedOn w:val="Normal"/>
    <w:uiPriority w:val="99"/>
    <w:unhideWhenUsed/>
    <w:qFormat/>
    <w:pPr>
      <w:numPr>
        <w:numId w:val="4"/>
      </w:numPr>
      <w:contextualSpacing/>
    </w:pPr>
  </w:style>
  <w:style w:type="paragraph" w:styleId="ListNumber2">
    <w:name w:val="List Number 2"/>
    <w:basedOn w:val="Normal"/>
    <w:uiPriority w:val="99"/>
    <w:unhideWhenUsed/>
    <w:qFormat/>
    <w:pPr>
      <w:numPr>
        <w:numId w:val="5"/>
      </w:numPr>
      <w:contextualSpacing/>
    </w:pPr>
  </w:style>
  <w:style w:type="paragraph" w:styleId="ListNumber3">
    <w:name w:val="List Number 3"/>
    <w:basedOn w:val="Normal"/>
    <w:uiPriority w:val="99"/>
    <w:unhideWhenUsed/>
    <w:qFormat/>
    <w:pPr>
      <w:numPr>
        <w:numId w:val="6"/>
      </w:numPr>
      <w:contextualSpacing/>
    </w:pPr>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qFormat/>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qFormat/>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paragraph" w:customStyle="1" w:styleId="TableParagraph">
    <w:name w:val="Table Paragraph"/>
    <w:basedOn w:val="Normal"/>
    <w:uiPriority w:val="1"/>
    <w:qFormat/>
    <w:pPr>
      <w:widowControl w:val="0"/>
      <w:autoSpaceDE w:val="0"/>
      <w:autoSpaceDN w:val="0"/>
      <w:spacing w:after="0" w:line="301" w:lineRule="exact"/>
      <w:ind w:left="112"/>
    </w:pPr>
    <w:rPr>
      <w:rFonts w:ascii="Times New Roman" w:eastAsia="Times New Roman" w:hAnsi="Times New Roman" w:cs="Times New Roman"/>
      <w:lang w:val="vi"/>
    </w:rPr>
  </w:style>
  <w:style w:type="paragraph" w:styleId="NormalWeb">
    <w:name w:val="Normal (Web)"/>
    <w:basedOn w:val="Normal"/>
    <w:uiPriority w:val="99"/>
    <w:rsid w:val="003A2FA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0A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093866">
      <w:bodyDiv w:val="1"/>
      <w:marLeft w:val="0"/>
      <w:marRight w:val="0"/>
      <w:marTop w:val="0"/>
      <w:marBottom w:val="0"/>
      <w:divBdr>
        <w:top w:val="none" w:sz="0" w:space="0" w:color="auto"/>
        <w:left w:val="none" w:sz="0" w:space="0" w:color="auto"/>
        <w:bottom w:val="none" w:sz="0" w:space="0" w:color="auto"/>
        <w:right w:val="none" w:sz="0" w:space="0" w:color="auto"/>
      </w:divBdr>
      <w:divsChild>
        <w:div w:id="117738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062004">
          <w:blockQuote w:val="1"/>
          <w:marLeft w:val="720"/>
          <w:marRight w:val="720"/>
          <w:marTop w:val="100"/>
          <w:marBottom w:val="100"/>
          <w:divBdr>
            <w:top w:val="none" w:sz="0" w:space="0" w:color="auto"/>
            <w:left w:val="none" w:sz="0" w:space="0" w:color="auto"/>
            <w:bottom w:val="none" w:sz="0" w:space="0" w:color="auto"/>
            <w:right w:val="none" w:sz="0" w:space="0" w:color="auto"/>
          </w:divBdr>
        </w:div>
        <w:div w:id="689140169">
          <w:marLeft w:val="0"/>
          <w:marRight w:val="0"/>
          <w:marTop w:val="0"/>
          <w:marBottom w:val="0"/>
          <w:divBdr>
            <w:top w:val="none" w:sz="0" w:space="0" w:color="auto"/>
            <w:left w:val="none" w:sz="0" w:space="0" w:color="auto"/>
            <w:bottom w:val="none" w:sz="0" w:space="0" w:color="auto"/>
            <w:right w:val="none" w:sz="0" w:space="0" w:color="auto"/>
          </w:divBdr>
          <w:divsChild>
            <w:div w:id="383019523">
              <w:marLeft w:val="0"/>
              <w:marRight w:val="0"/>
              <w:marTop w:val="0"/>
              <w:marBottom w:val="0"/>
              <w:divBdr>
                <w:top w:val="none" w:sz="0" w:space="0" w:color="auto"/>
                <w:left w:val="none" w:sz="0" w:space="0" w:color="auto"/>
                <w:bottom w:val="none" w:sz="0" w:space="0" w:color="auto"/>
                <w:right w:val="none" w:sz="0" w:space="0" w:color="auto"/>
              </w:divBdr>
            </w:div>
          </w:divsChild>
        </w:div>
        <w:div w:id="1633561371">
          <w:marLeft w:val="0"/>
          <w:marRight w:val="0"/>
          <w:marTop w:val="0"/>
          <w:marBottom w:val="0"/>
          <w:divBdr>
            <w:top w:val="none" w:sz="0" w:space="0" w:color="auto"/>
            <w:left w:val="none" w:sz="0" w:space="0" w:color="auto"/>
            <w:bottom w:val="none" w:sz="0" w:space="0" w:color="auto"/>
            <w:right w:val="none" w:sz="0" w:space="0" w:color="auto"/>
          </w:divBdr>
          <w:divsChild>
            <w:div w:id="446195134">
              <w:marLeft w:val="0"/>
              <w:marRight w:val="0"/>
              <w:marTop w:val="0"/>
              <w:marBottom w:val="0"/>
              <w:divBdr>
                <w:top w:val="none" w:sz="0" w:space="0" w:color="auto"/>
                <w:left w:val="none" w:sz="0" w:space="0" w:color="auto"/>
                <w:bottom w:val="none" w:sz="0" w:space="0" w:color="auto"/>
                <w:right w:val="none" w:sz="0" w:space="0" w:color="auto"/>
              </w:divBdr>
            </w:div>
          </w:divsChild>
        </w:div>
        <w:div w:id="1414468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7207869">
          <w:blockQuote w:val="1"/>
          <w:marLeft w:val="720"/>
          <w:marRight w:val="720"/>
          <w:marTop w:val="100"/>
          <w:marBottom w:val="100"/>
          <w:divBdr>
            <w:top w:val="none" w:sz="0" w:space="0" w:color="auto"/>
            <w:left w:val="none" w:sz="0" w:space="0" w:color="auto"/>
            <w:bottom w:val="none" w:sz="0" w:space="0" w:color="auto"/>
            <w:right w:val="none" w:sz="0" w:space="0" w:color="auto"/>
          </w:divBdr>
        </w:div>
        <w:div w:id="232354615">
          <w:blockQuote w:val="1"/>
          <w:marLeft w:val="720"/>
          <w:marRight w:val="720"/>
          <w:marTop w:val="100"/>
          <w:marBottom w:val="100"/>
          <w:divBdr>
            <w:top w:val="none" w:sz="0" w:space="0" w:color="auto"/>
            <w:left w:val="none" w:sz="0" w:space="0" w:color="auto"/>
            <w:bottom w:val="none" w:sz="0" w:space="0" w:color="auto"/>
            <w:right w:val="none" w:sz="0" w:space="0" w:color="auto"/>
          </w:divBdr>
        </w:div>
        <w:div w:id="8780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045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8729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treemvietnam.net.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F206D1-D4D6-4343-92B7-F95E35CC7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Pages>
  <Words>1173</Words>
  <Characters>6690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Admin</cp:lastModifiedBy>
  <cp:revision>74</cp:revision>
  <cp:lastPrinted>2025-12-12T01:15:00Z</cp:lastPrinted>
  <dcterms:created xsi:type="dcterms:W3CDTF">2025-10-11T06:31:00Z</dcterms:created>
  <dcterms:modified xsi:type="dcterms:W3CDTF">2026-08-14T04:40:00Z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04BDCC97BBC641EB9BE439610A225856_12</vt:lpwstr>
  </property>
</Properties>
</file>